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E3FF" w14:textId="159C4706" w:rsidR="00734C14" w:rsidRDefault="00000000">
      <w:pPr>
        <w:widowControl w:val="0"/>
        <w:spacing w:after="0" w:line="560" w:lineRule="exact"/>
      </w:pPr>
      <w:proofErr w:type="spellStart"/>
      <w:r>
        <w:rPr>
          <w:rFonts w:ascii="黑体" w:eastAsia="黑体" w:hAnsi="黑体"/>
          <w:sz w:val="32"/>
        </w:rPr>
        <w:t>附件</w:t>
      </w:r>
      <w:proofErr w:type="spellEnd"/>
    </w:p>
    <w:p w14:paraId="12816EC1" w14:textId="77777777" w:rsidR="00734C14" w:rsidRDefault="00734C14">
      <w:pPr>
        <w:widowControl w:val="0"/>
        <w:spacing w:after="0" w:line="520" w:lineRule="exact"/>
      </w:pPr>
    </w:p>
    <w:p w14:paraId="0A828FAD" w14:textId="77777777" w:rsidR="00734C14" w:rsidRDefault="00000000">
      <w:pPr>
        <w:widowControl w:val="0"/>
        <w:spacing w:after="0" w:line="560" w:lineRule="exact"/>
        <w:jc w:val="center"/>
      </w:pPr>
      <w:proofErr w:type="spellStart"/>
      <w:r>
        <w:rPr>
          <w:rFonts w:ascii="方正小标宋简体" w:eastAsia="方正小标宋简体" w:hAnsi="方正小标宋简体"/>
          <w:sz w:val="32"/>
        </w:rPr>
        <w:t>参会回执表</w:t>
      </w:r>
      <w:proofErr w:type="spellEnd"/>
    </w:p>
    <w:p w14:paraId="4DCE94BF" w14:textId="77777777" w:rsidR="00734C14" w:rsidRDefault="00734C14">
      <w:pPr>
        <w:widowControl w:val="0"/>
        <w:spacing w:after="0" w:line="520" w:lineRule="exact"/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2289"/>
        <w:gridCol w:w="2380"/>
        <w:gridCol w:w="2382"/>
      </w:tblGrid>
      <w:tr w:rsidR="00734C14" w14:paraId="4E61E813" w14:textId="77777777">
        <w:trPr>
          <w:trHeight w:val="690"/>
        </w:trPr>
        <w:tc>
          <w:tcPr>
            <w:tcW w:w="2015" w:type="dxa"/>
          </w:tcPr>
          <w:p w14:paraId="092D465F" w14:textId="77777777" w:rsidR="00734C14" w:rsidRDefault="00000000">
            <w:pPr>
              <w:pStyle w:val="TableText"/>
              <w:spacing w:before="235" w:line="217" w:lineRule="auto"/>
              <w:ind w:left="575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单位名称</w:t>
            </w:r>
            <w:proofErr w:type="spellEnd"/>
          </w:p>
        </w:tc>
        <w:tc>
          <w:tcPr>
            <w:tcW w:w="7051" w:type="dxa"/>
            <w:gridSpan w:val="3"/>
          </w:tcPr>
          <w:p w14:paraId="28F15BF7" w14:textId="77777777" w:rsidR="00734C14" w:rsidRDefault="00734C14"/>
        </w:tc>
      </w:tr>
      <w:tr w:rsidR="00734C14" w14:paraId="3D0381DC" w14:textId="77777777">
        <w:trPr>
          <w:trHeight w:val="686"/>
        </w:trPr>
        <w:tc>
          <w:tcPr>
            <w:tcW w:w="2015" w:type="dxa"/>
          </w:tcPr>
          <w:p w14:paraId="1D10F679" w14:textId="77777777" w:rsidR="00734C14" w:rsidRDefault="00000000">
            <w:pPr>
              <w:pStyle w:val="TableText"/>
              <w:spacing w:before="231" w:line="221" w:lineRule="auto"/>
              <w:ind w:left="563"/>
              <w:rPr>
                <w:rFonts w:hint="eastAsia"/>
              </w:rPr>
            </w:pPr>
            <w:r>
              <w:rPr>
                <w:spacing w:val="-7"/>
              </w:rPr>
              <w:t>姓</w:t>
            </w:r>
            <w:r>
              <w:rPr>
                <w:spacing w:val="12"/>
              </w:rPr>
              <w:t xml:space="preserve">    </w:t>
            </w:r>
            <w:r>
              <w:rPr>
                <w:spacing w:val="-7"/>
              </w:rPr>
              <w:t>名</w:t>
            </w:r>
          </w:p>
        </w:tc>
        <w:tc>
          <w:tcPr>
            <w:tcW w:w="2289" w:type="dxa"/>
          </w:tcPr>
          <w:p w14:paraId="2ECC4411" w14:textId="77777777" w:rsidR="00734C14" w:rsidRDefault="00000000">
            <w:pPr>
              <w:pStyle w:val="TableText"/>
              <w:spacing w:before="231" w:line="219" w:lineRule="auto"/>
              <w:ind w:left="699"/>
              <w:rPr>
                <w:rFonts w:hint="eastAsia"/>
              </w:rPr>
            </w:pPr>
            <w:r>
              <w:rPr>
                <w:spacing w:val="-7"/>
              </w:rPr>
              <w:t>职</w:t>
            </w:r>
            <w:r>
              <w:rPr>
                <w:spacing w:val="13"/>
              </w:rPr>
              <w:t xml:space="preserve">    </w:t>
            </w:r>
            <w:r>
              <w:rPr>
                <w:spacing w:val="-7"/>
              </w:rPr>
              <w:t>务</w:t>
            </w:r>
          </w:p>
        </w:tc>
        <w:tc>
          <w:tcPr>
            <w:tcW w:w="2380" w:type="dxa"/>
          </w:tcPr>
          <w:p w14:paraId="6D5C1E49" w14:textId="77777777" w:rsidR="00734C14" w:rsidRDefault="00000000">
            <w:pPr>
              <w:pStyle w:val="TableText"/>
              <w:spacing w:before="230" w:line="219" w:lineRule="auto"/>
              <w:ind w:left="753"/>
              <w:rPr>
                <w:rFonts w:hint="eastAsia"/>
              </w:rPr>
            </w:pPr>
            <w:r>
              <w:rPr>
                <w:spacing w:val="-9"/>
              </w:rPr>
              <w:t>手</w:t>
            </w:r>
            <w:r>
              <w:rPr>
                <w:spacing w:val="9"/>
              </w:rPr>
              <w:t xml:space="preserve">    </w:t>
            </w:r>
            <w:r>
              <w:rPr>
                <w:spacing w:val="-9"/>
              </w:rPr>
              <w:t>机</w:t>
            </w:r>
          </w:p>
        </w:tc>
        <w:tc>
          <w:tcPr>
            <w:tcW w:w="2382" w:type="dxa"/>
          </w:tcPr>
          <w:p w14:paraId="0202B5C2" w14:textId="77777777" w:rsidR="00734C14" w:rsidRDefault="00000000">
            <w:pPr>
              <w:pStyle w:val="TableText"/>
              <w:spacing w:before="231" w:line="217" w:lineRule="auto"/>
              <w:ind w:left="788"/>
              <w:rPr>
                <w:rFonts w:hint="eastAsia"/>
              </w:rPr>
            </w:pPr>
            <w:proofErr w:type="spellStart"/>
            <w:r>
              <w:rPr>
                <w:spacing w:val="-11"/>
              </w:rPr>
              <w:t>电子信箱</w:t>
            </w:r>
            <w:proofErr w:type="spellEnd"/>
          </w:p>
        </w:tc>
      </w:tr>
      <w:tr w:rsidR="00734C14" w14:paraId="57ED8902" w14:textId="77777777">
        <w:trPr>
          <w:trHeight w:val="684"/>
        </w:trPr>
        <w:tc>
          <w:tcPr>
            <w:tcW w:w="2015" w:type="dxa"/>
          </w:tcPr>
          <w:p w14:paraId="4A99991C" w14:textId="77777777" w:rsidR="00734C14" w:rsidRDefault="00734C14"/>
        </w:tc>
        <w:tc>
          <w:tcPr>
            <w:tcW w:w="2289" w:type="dxa"/>
          </w:tcPr>
          <w:p w14:paraId="01939CE5" w14:textId="77777777" w:rsidR="00734C14" w:rsidRDefault="00734C14"/>
        </w:tc>
        <w:tc>
          <w:tcPr>
            <w:tcW w:w="2380" w:type="dxa"/>
          </w:tcPr>
          <w:p w14:paraId="16F6A8E1" w14:textId="77777777" w:rsidR="00734C14" w:rsidRDefault="00734C14"/>
        </w:tc>
        <w:tc>
          <w:tcPr>
            <w:tcW w:w="2382" w:type="dxa"/>
          </w:tcPr>
          <w:p w14:paraId="0FB96F3F" w14:textId="77777777" w:rsidR="00734C14" w:rsidRDefault="00734C14"/>
        </w:tc>
      </w:tr>
      <w:tr w:rsidR="00734C14" w14:paraId="3E7E31F8" w14:textId="77777777">
        <w:trPr>
          <w:trHeight w:val="686"/>
        </w:trPr>
        <w:tc>
          <w:tcPr>
            <w:tcW w:w="2015" w:type="dxa"/>
          </w:tcPr>
          <w:p w14:paraId="4EADEE00" w14:textId="77777777" w:rsidR="00734C14" w:rsidRDefault="00734C14"/>
        </w:tc>
        <w:tc>
          <w:tcPr>
            <w:tcW w:w="2289" w:type="dxa"/>
          </w:tcPr>
          <w:p w14:paraId="0190571C" w14:textId="77777777" w:rsidR="00734C14" w:rsidRDefault="00734C14"/>
        </w:tc>
        <w:tc>
          <w:tcPr>
            <w:tcW w:w="2380" w:type="dxa"/>
          </w:tcPr>
          <w:p w14:paraId="196A903C" w14:textId="77777777" w:rsidR="00734C14" w:rsidRDefault="00734C14"/>
        </w:tc>
        <w:tc>
          <w:tcPr>
            <w:tcW w:w="2382" w:type="dxa"/>
          </w:tcPr>
          <w:p w14:paraId="282C1714" w14:textId="77777777" w:rsidR="00734C14" w:rsidRDefault="00734C14"/>
        </w:tc>
      </w:tr>
      <w:tr w:rsidR="00734C14" w14:paraId="5AC76B11" w14:textId="77777777">
        <w:trPr>
          <w:trHeight w:val="1374"/>
        </w:trPr>
        <w:tc>
          <w:tcPr>
            <w:tcW w:w="2015" w:type="dxa"/>
          </w:tcPr>
          <w:p w14:paraId="0A4FD52B" w14:textId="77777777" w:rsidR="00734C14" w:rsidRDefault="00000000">
            <w:pPr>
              <w:pStyle w:val="TableText"/>
              <w:spacing w:before="232" w:line="218" w:lineRule="auto"/>
              <w:ind w:left="621"/>
              <w:rPr>
                <w:rFonts w:hint="eastAsia"/>
              </w:rPr>
            </w:pPr>
            <w:r>
              <w:rPr>
                <w:spacing w:val="-7"/>
              </w:rPr>
              <w:t>住</w:t>
            </w:r>
            <w:r>
              <w:rPr>
                <w:spacing w:val="13"/>
              </w:rPr>
              <w:t xml:space="preserve">   </w:t>
            </w:r>
            <w:r>
              <w:rPr>
                <w:spacing w:val="-7"/>
              </w:rPr>
              <w:t>宿</w:t>
            </w:r>
          </w:p>
        </w:tc>
        <w:tc>
          <w:tcPr>
            <w:tcW w:w="7051" w:type="dxa"/>
            <w:gridSpan w:val="3"/>
          </w:tcPr>
          <w:p w14:paraId="33B19B27" w14:textId="77777777" w:rsidR="00734C14" w:rsidRDefault="00000000">
            <w:pPr>
              <w:pStyle w:val="TableText"/>
              <w:spacing w:before="233" w:line="219" w:lineRule="auto"/>
              <w:ind w:firstLineChars="400" w:firstLine="880"/>
              <w:rPr>
                <w:rFonts w:hint="eastAsia"/>
                <w:spacing w:val="4"/>
                <w:lang w:eastAsia="zh-CN"/>
              </w:rPr>
            </w:pPr>
            <w:r>
              <w:rPr>
                <w:rFonts w:hint="eastAsia"/>
                <w:noProof/>
                <w:spacing w:val="4"/>
                <w:lang w:eastAsia="zh-CN"/>
              </w:rPr>
              <w:drawing>
                <wp:inline distT="0" distB="0" distL="0" distR="0" wp14:anchorId="407A1C2C" wp14:editId="279789F8">
                  <wp:extent cx="100965" cy="102870"/>
                  <wp:effectExtent l="0" t="0" r="5715" b="3810"/>
                  <wp:docPr id="2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70" cy="10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pacing w:val="4"/>
                <w:lang w:eastAsia="zh-CN"/>
              </w:rPr>
              <w:t xml:space="preserve"> 9月2日   </w:t>
            </w:r>
            <w:r>
              <w:rPr>
                <w:rFonts w:hint="eastAsia"/>
                <w:noProof/>
                <w:spacing w:val="4"/>
                <w:lang w:eastAsia="zh-CN"/>
              </w:rPr>
              <w:drawing>
                <wp:inline distT="0" distB="0" distL="0" distR="0" wp14:anchorId="7B94BB98" wp14:editId="13EDA185">
                  <wp:extent cx="100965" cy="102870"/>
                  <wp:effectExtent l="0" t="0" r="5715" b="381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70" cy="10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pacing w:val="4"/>
                <w:lang w:eastAsia="zh-CN"/>
              </w:rPr>
              <w:t xml:space="preserve"> 9月3日   </w:t>
            </w:r>
            <w:r>
              <w:rPr>
                <w:rFonts w:hint="eastAsia"/>
                <w:noProof/>
                <w:spacing w:val="4"/>
                <w:lang w:eastAsia="zh-CN"/>
              </w:rPr>
              <w:drawing>
                <wp:inline distT="0" distB="0" distL="0" distR="0" wp14:anchorId="1E5A22FE" wp14:editId="02FD1C2E">
                  <wp:extent cx="100965" cy="102870"/>
                  <wp:effectExtent l="0" t="0" r="5715" b="381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70" cy="10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pacing w:val="4"/>
                <w:lang w:eastAsia="zh-CN"/>
              </w:rPr>
              <w:t xml:space="preserve"> 9月4日   </w:t>
            </w:r>
            <w:r>
              <w:rPr>
                <w:rFonts w:hint="eastAsia"/>
                <w:noProof/>
                <w:spacing w:val="4"/>
                <w:lang w:eastAsia="zh-CN"/>
              </w:rPr>
              <w:drawing>
                <wp:inline distT="0" distB="0" distL="0" distR="0" wp14:anchorId="432EC323" wp14:editId="7400F8EB">
                  <wp:extent cx="100965" cy="102870"/>
                  <wp:effectExtent l="0" t="0" r="5715" b="3810"/>
                  <wp:docPr id="1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70" cy="10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pacing w:val="4"/>
                <w:lang w:eastAsia="zh-CN"/>
              </w:rPr>
              <w:t xml:space="preserve"> 9月5日</w:t>
            </w:r>
          </w:p>
          <w:p w14:paraId="3F99FA6A" w14:textId="77777777" w:rsidR="00734C14" w:rsidRDefault="00000000">
            <w:pPr>
              <w:pStyle w:val="TableText"/>
              <w:spacing w:before="233" w:line="219" w:lineRule="auto"/>
              <w:ind w:firstLineChars="400" w:firstLine="896"/>
              <w:rPr>
                <w:rFonts w:hint="eastAsia"/>
                <w:spacing w:val="4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标准：400元/天/间（含早）</w:t>
            </w:r>
          </w:p>
          <w:p w14:paraId="112886C8" w14:textId="77777777" w:rsidR="00734C14" w:rsidRDefault="00000000">
            <w:pPr>
              <w:pStyle w:val="TableText"/>
              <w:spacing w:before="233" w:line="219" w:lineRule="auto"/>
              <w:ind w:firstLineChars="200" w:firstLine="448"/>
              <w:rPr>
                <w:rFonts w:hint="eastAsia"/>
                <w:spacing w:val="4"/>
                <w:lang w:eastAsia="zh-CN"/>
              </w:rPr>
            </w:pPr>
            <w:r>
              <w:rPr>
                <w:rFonts w:hint="eastAsia"/>
                <w:spacing w:val="4"/>
                <w:lang w:eastAsia="zh-CN"/>
              </w:rPr>
              <w:t>为避免会议期间房源紧张，保障住宿顺利安排，请参会人员提前通过商旅通 APP 预订会议指定住宿酒店。</w:t>
            </w:r>
          </w:p>
        </w:tc>
      </w:tr>
      <w:tr w:rsidR="00734C14" w14:paraId="2F4C021E" w14:textId="77777777">
        <w:trPr>
          <w:trHeight w:val="1833"/>
        </w:trPr>
        <w:tc>
          <w:tcPr>
            <w:tcW w:w="2015" w:type="dxa"/>
          </w:tcPr>
          <w:p w14:paraId="2F633ECC" w14:textId="77777777" w:rsidR="00734C14" w:rsidRDefault="00734C14">
            <w:pPr>
              <w:spacing w:line="335" w:lineRule="auto"/>
              <w:rPr>
                <w:lang w:eastAsia="zh-CN"/>
              </w:rPr>
            </w:pPr>
          </w:p>
          <w:p w14:paraId="0D6CE6DD" w14:textId="77777777" w:rsidR="00734C14" w:rsidRDefault="00734C14">
            <w:pPr>
              <w:spacing w:line="335" w:lineRule="auto"/>
              <w:rPr>
                <w:lang w:eastAsia="zh-CN"/>
              </w:rPr>
            </w:pPr>
          </w:p>
          <w:p w14:paraId="25E15C17" w14:textId="77777777" w:rsidR="00734C14" w:rsidRDefault="00000000">
            <w:pPr>
              <w:pStyle w:val="TableText"/>
              <w:spacing w:before="71" w:line="219" w:lineRule="auto"/>
              <w:ind w:left="563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联系方式</w:t>
            </w:r>
            <w:proofErr w:type="spellEnd"/>
          </w:p>
        </w:tc>
        <w:tc>
          <w:tcPr>
            <w:tcW w:w="7051" w:type="dxa"/>
            <w:gridSpan w:val="3"/>
          </w:tcPr>
          <w:p w14:paraId="5196B3D9" w14:textId="77777777" w:rsidR="00734C14" w:rsidRDefault="00734C14">
            <w:pPr>
              <w:spacing w:line="387" w:lineRule="auto"/>
              <w:rPr>
                <w:rFonts w:ascii="仿宋" w:eastAsia="仿宋" w:hAnsi="仿宋" w:cs="仿宋" w:hint="eastAsia"/>
                <w:snapToGrid w:val="0"/>
                <w:color w:val="000000"/>
                <w:spacing w:val="4"/>
                <w:lang w:eastAsia="zh-CN"/>
              </w:rPr>
            </w:pPr>
          </w:p>
          <w:p w14:paraId="1D7E6F57" w14:textId="77777777" w:rsidR="00734C14" w:rsidRDefault="00000000">
            <w:pPr>
              <w:pStyle w:val="TableText"/>
              <w:spacing w:before="72" w:line="219" w:lineRule="auto"/>
              <w:ind w:left="11"/>
              <w:rPr>
                <w:rFonts w:hint="eastAsia"/>
                <w:snapToGrid w:val="0"/>
                <w:color w:val="000000"/>
                <w:spacing w:val="4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4"/>
                <w:lang w:eastAsia="zh-CN"/>
              </w:rPr>
              <w:t xml:space="preserve">联系人： 曹嘉琛  </w:t>
            </w:r>
          </w:p>
          <w:p w14:paraId="1682187A" w14:textId="77777777" w:rsidR="00734C14" w:rsidRDefault="00000000">
            <w:pPr>
              <w:pStyle w:val="TableText"/>
              <w:spacing w:before="22" w:line="219" w:lineRule="auto"/>
              <w:ind w:left="16"/>
              <w:rPr>
                <w:rFonts w:hint="eastAsia"/>
                <w:snapToGrid w:val="0"/>
                <w:color w:val="000000"/>
                <w:spacing w:val="4"/>
                <w:lang w:eastAsia="zh-CN"/>
              </w:rPr>
            </w:pPr>
            <w:r>
              <w:rPr>
                <w:rFonts w:hint="eastAsia"/>
                <w:snapToGrid w:val="0"/>
                <w:color w:val="000000"/>
                <w:spacing w:val="4"/>
                <w:lang w:eastAsia="zh-CN"/>
              </w:rPr>
              <w:t>手  机： 18600069810（</w:t>
            </w:r>
            <w:proofErr w:type="gramStart"/>
            <w:r>
              <w:rPr>
                <w:rFonts w:hint="eastAsia"/>
                <w:snapToGrid w:val="0"/>
                <w:color w:val="000000"/>
                <w:spacing w:val="4"/>
                <w:lang w:eastAsia="zh-CN"/>
              </w:rPr>
              <w:t>微信同</w:t>
            </w:r>
            <w:proofErr w:type="gramEnd"/>
            <w:r>
              <w:rPr>
                <w:rFonts w:hint="eastAsia"/>
                <w:snapToGrid w:val="0"/>
                <w:color w:val="000000"/>
                <w:spacing w:val="4"/>
                <w:lang w:eastAsia="zh-CN"/>
              </w:rPr>
              <w:t>）</w:t>
            </w:r>
          </w:p>
          <w:p w14:paraId="17F1B8D2" w14:textId="77777777" w:rsidR="00734C14" w:rsidRDefault="00000000">
            <w:pPr>
              <w:pStyle w:val="TableText"/>
              <w:spacing w:before="24" w:line="213" w:lineRule="auto"/>
              <w:ind w:left="30"/>
              <w:rPr>
                <w:rFonts w:hint="eastAsia"/>
                <w:snapToGrid w:val="0"/>
                <w:color w:val="000000"/>
                <w:spacing w:val="4"/>
                <w:lang w:eastAsia="zh-CN"/>
              </w:rPr>
            </w:pPr>
            <w:proofErr w:type="gramStart"/>
            <w:r>
              <w:rPr>
                <w:rFonts w:hint="eastAsia"/>
                <w:snapToGrid w:val="0"/>
                <w:color w:val="000000"/>
                <w:spacing w:val="4"/>
                <w:lang w:eastAsia="zh-CN"/>
              </w:rPr>
              <w:t>邮</w:t>
            </w:r>
            <w:proofErr w:type="gramEnd"/>
            <w:r>
              <w:rPr>
                <w:rFonts w:hint="eastAsia"/>
                <w:snapToGrid w:val="0"/>
                <w:color w:val="000000"/>
                <w:spacing w:val="4"/>
                <w:lang w:eastAsia="zh-CN"/>
              </w:rPr>
              <w:t xml:space="preserve">  箱： caojiachen@eptc.org.cn</w:t>
            </w:r>
          </w:p>
        </w:tc>
      </w:tr>
    </w:tbl>
    <w:p w14:paraId="11FA0AB9" w14:textId="77777777" w:rsidR="00734C14" w:rsidRDefault="00000000">
      <w:pPr>
        <w:widowControl w:val="0"/>
        <w:spacing w:after="0" w:line="520" w:lineRule="exact"/>
        <w:ind w:firstLine="600"/>
        <w:rPr>
          <w:sz w:val="20"/>
          <w:szCs w:val="20"/>
          <w:lang w:eastAsia="zh-CN"/>
        </w:rPr>
      </w:pPr>
      <w:r>
        <w:rPr>
          <w:rFonts w:ascii="仿宋" w:eastAsia="仿宋" w:hAnsi="仿宋"/>
          <w:sz w:val="24"/>
          <w:szCs w:val="20"/>
          <w:lang w:eastAsia="zh-CN"/>
        </w:rPr>
        <w:t>备注：请各参会代表于2026年8月31日前将参会回执表反馈至秘书处。</w:t>
      </w:r>
    </w:p>
    <w:sectPr w:rsidR="00734C14">
      <w:footerReference w:type="even" r:id="rId10"/>
      <w:footerReference w:type="default" r:id="rId11"/>
      <w:pgSz w:w="11906" w:h="16838"/>
      <w:pgMar w:top="2098" w:right="1531" w:bottom="1984" w:left="1531" w:header="850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D6EC" w14:textId="77777777" w:rsidR="003051B4" w:rsidRDefault="003051B4">
      <w:pPr>
        <w:spacing w:line="240" w:lineRule="auto"/>
      </w:pPr>
      <w:r>
        <w:separator/>
      </w:r>
    </w:p>
  </w:endnote>
  <w:endnote w:type="continuationSeparator" w:id="0">
    <w:p w14:paraId="677146D2" w14:textId="77777777" w:rsidR="003051B4" w:rsidRDefault="00305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68D670A-F61E-4AE3-B560-8B5163B6E201}"/>
    <w:embedBold r:id="rId2" w:fontKey="{19B05CE8-B429-4382-B950-ED03B43A6AA0}"/>
    <w:embedItalic r:id="rId3" w:fontKey="{F55403A8-4251-453D-B838-456D1EBD6AE7}"/>
    <w:embedBoldItalic r:id="rId4" w:fontKey="{B957A9E9-30DE-45B4-98D3-F6DF6612FA0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9334EF5-3DC2-492E-BE72-B3CF68E9BC18}"/>
    <w:embedBold r:id="rId6" w:fontKey="{2BD6926D-9DCF-4705-BE78-B65B12F50007}"/>
    <w:embedItalic r:id="rId7" w:fontKey="{47D77FA7-4DD8-4774-A771-111D497B5C68}"/>
    <w:embedBoldItalic r:id="rId8" w:fontKey="{66D17DE0-B75E-4C58-8A24-386D48920A6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9" w:subsetted="1" w:fontKey="{CE3BB209-9FB5-4657-8677-8EF464BC2F4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0" w:subsetted="1" w:fontKey="{DE8BA2BB-DA5C-4E7B-95CD-3A1A0103FD64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11" w:subsetted="1" w:fontKey="{B02597A6-D105-4B9E-A863-3D5D2B65B7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C138" w14:textId="77777777" w:rsidR="00734C14" w:rsidRDefault="00000000">
    <w:pPr>
      <w:pStyle w:val="ab"/>
    </w:pPr>
    <w:r>
      <w:rPr>
        <w:rFonts w:ascii="Times New Roman" w:eastAsia="仿宋" w:hAnsi="Times New Roman"/>
        <w:sz w:val="28"/>
      </w:rPr>
      <w:t xml:space="preserve">— </w:t>
    </w:r>
    <w:r>
      <w:rPr>
        <w:rFonts w:ascii="Times New Roman" w:eastAsia="仿宋" w:hAnsi="Times New Roman"/>
        <w:sz w:val="28"/>
      </w:rPr>
      <w:fldChar w:fldCharType="begin"/>
    </w:r>
    <w:r>
      <w:rPr>
        <w:rFonts w:ascii="Times New Roman" w:eastAsia="仿宋" w:hAnsi="Times New Roman"/>
        <w:sz w:val="28"/>
      </w:rPr>
      <w:instrText xml:space="preserve"> PAGE   \* MERGEFORMAT </w:instrText>
    </w:r>
    <w:r w:rsidR="007219E1">
      <w:rPr>
        <w:rFonts w:ascii="Times New Roman" w:eastAsia="仿宋" w:hAnsi="Times New Roman"/>
        <w:sz w:val="28"/>
      </w:rPr>
      <w:fldChar w:fldCharType="separate"/>
    </w:r>
    <w:r w:rsidR="007219E1">
      <w:rPr>
        <w:rFonts w:ascii="Times New Roman" w:eastAsia="仿宋" w:hAnsi="Times New Roman"/>
        <w:noProof/>
        <w:sz w:val="28"/>
      </w:rPr>
      <w:t>2</w:t>
    </w:r>
    <w:r>
      <w:rPr>
        <w:rFonts w:ascii="Times New Roman" w:eastAsia="仿宋" w:hAnsi="Times New Roman"/>
        <w:sz w:val="28"/>
      </w:rPr>
      <w:fldChar w:fldCharType="end"/>
    </w:r>
    <w:r>
      <w:rPr>
        <w:rFonts w:ascii="Times New Roman" w:eastAsia="仿宋" w:hAnsi="Times New Roman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A845" w14:textId="77777777" w:rsidR="00734C14" w:rsidRDefault="00000000">
    <w:pPr>
      <w:pStyle w:val="ab"/>
      <w:jc w:val="right"/>
    </w:pPr>
    <w:r>
      <w:rPr>
        <w:rFonts w:ascii="Times New Roman" w:eastAsia="仿宋" w:hAnsi="Times New Roman"/>
        <w:sz w:val="28"/>
      </w:rPr>
      <w:t xml:space="preserve">— </w:t>
    </w:r>
    <w:r>
      <w:rPr>
        <w:rFonts w:ascii="Times New Roman" w:eastAsia="仿宋" w:hAnsi="Times New Roman"/>
        <w:sz w:val="28"/>
      </w:rPr>
      <w:fldChar w:fldCharType="begin"/>
    </w:r>
    <w:r>
      <w:rPr>
        <w:rFonts w:ascii="Times New Roman" w:eastAsia="仿宋" w:hAnsi="Times New Roman"/>
        <w:sz w:val="28"/>
      </w:rPr>
      <w:instrText xml:space="preserve"> PAGE   \* MERGEFORMAT </w:instrText>
    </w:r>
    <w:r w:rsidR="007219E1">
      <w:rPr>
        <w:rFonts w:ascii="Times New Roman" w:eastAsia="仿宋" w:hAnsi="Times New Roman"/>
        <w:sz w:val="28"/>
      </w:rPr>
      <w:fldChar w:fldCharType="separate"/>
    </w:r>
    <w:r w:rsidR="007219E1">
      <w:rPr>
        <w:rFonts w:ascii="Times New Roman" w:eastAsia="仿宋" w:hAnsi="Times New Roman"/>
        <w:noProof/>
        <w:sz w:val="28"/>
      </w:rPr>
      <w:t>1</w:t>
    </w:r>
    <w:r>
      <w:rPr>
        <w:rFonts w:ascii="Times New Roman" w:eastAsia="仿宋" w:hAnsi="Times New Roman"/>
        <w:sz w:val="28"/>
      </w:rPr>
      <w:fldChar w:fldCharType="end"/>
    </w:r>
    <w:r>
      <w:rPr>
        <w:rFonts w:ascii="Times New Roman" w:eastAsia="仿宋" w:hAnsi="Times New Roman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90E1" w14:textId="77777777" w:rsidR="003051B4" w:rsidRDefault="003051B4">
      <w:pPr>
        <w:spacing w:after="0"/>
      </w:pPr>
      <w:r>
        <w:separator/>
      </w:r>
    </w:p>
  </w:footnote>
  <w:footnote w:type="continuationSeparator" w:id="0">
    <w:p w14:paraId="1F708475" w14:textId="77777777" w:rsidR="003051B4" w:rsidRDefault="003051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332804968">
    <w:abstractNumId w:val="1"/>
  </w:num>
  <w:num w:numId="2" w16cid:durableId="102653951">
    <w:abstractNumId w:val="4"/>
  </w:num>
  <w:num w:numId="3" w16cid:durableId="1764908505">
    <w:abstractNumId w:val="5"/>
  </w:num>
  <w:num w:numId="4" w16cid:durableId="1131440555">
    <w:abstractNumId w:val="2"/>
  </w:num>
  <w:num w:numId="5" w16cid:durableId="424545181">
    <w:abstractNumId w:val="0"/>
  </w:num>
  <w:num w:numId="6" w16cid:durableId="443771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49C"/>
    <w:rsid w:val="0015074B"/>
    <w:rsid w:val="0029639D"/>
    <w:rsid w:val="003051B4"/>
    <w:rsid w:val="00326F90"/>
    <w:rsid w:val="007219E1"/>
    <w:rsid w:val="00734C14"/>
    <w:rsid w:val="00AA1D8D"/>
    <w:rsid w:val="00B47730"/>
    <w:rsid w:val="00CB0664"/>
    <w:rsid w:val="00FC693F"/>
    <w:rsid w:val="1D922D99"/>
    <w:rsid w:val="521D59C7"/>
    <w:rsid w:val="5889105E"/>
    <w:rsid w:val="5B441DB0"/>
    <w:rsid w:val="663C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B8BFA5"/>
  <w14:defaultImageDpi w14:val="300"/>
  <w15:docId w15:val="{BB914273-7D66-4E9C-802D-6E034478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 w:qFormat="1"/>
    <w:lsdException w:name="Medium List 2 Accent 5" w:uiPriority="66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/>
    <w:lsdException w:name="Medium List 2 Accent 6" w:uiPriority="66" w:qFormat="1"/>
    <w:lsdException w:name="Medium Grid 1 Accent 6" w:uiPriority="67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paragraph" w:customStyle="1" w:styleId="TableText">
    <w:name w:val="Table Text"/>
    <w:basedOn w:val="a1"/>
    <w:autoRedefine/>
    <w:semiHidden/>
    <w:qFormat/>
    <w:rPr>
      <w:rFonts w:ascii="仿宋" w:eastAsia="仿宋" w:hAnsi="仿宋" w:cs="仿宋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/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DB8723-3B31-4D22-A51C-7840999E6234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141</Characters>
  <Application>Microsoft Office Word</Application>
  <DocSecurity>0</DocSecurity>
  <Lines>17</Lines>
  <Paragraphs>26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fan wang</cp:lastModifiedBy>
  <cp:revision>2</cp:revision>
  <dcterms:created xsi:type="dcterms:W3CDTF">2026-08-27T02:38:00Z</dcterms:created>
  <dcterms:modified xsi:type="dcterms:W3CDTF">2026-08-27T02:38:00Z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eyJoZGlkIjoiZjZjMDFiYzU4Y2U3YTNlNDBlOWQwNDI3NmQzYWI1ZWMiLCJ1c2VySWQiOiIyNDcxNzc5MDEifQ==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FBEDB7DA4F374C6585CAA58F0EC4515B_13</vt:lpwstr>
  </property>
</Properties>
</file>