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CE9277">
      <w:pPr>
        <w:widowControl w:val="0"/>
        <w:spacing w:before="0" w:after="0" w:line="560" w:lineRule="exact"/>
        <w:ind w:firstLine="0"/>
        <w:jc w:val="left"/>
      </w:pPr>
      <w:bookmarkStart w:id="0" w:name="_GoBack"/>
      <w:bookmarkEnd w:id="0"/>
      <w:r>
        <w:rPr>
          <w:rFonts w:ascii="黑体" w:hAnsi="黑体" w:eastAsia="黑体"/>
          <w:b w:val="0"/>
          <w:sz w:val="32"/>
        </w:rPr>
        <w:t>附件</w:t>
      </w:r>
    </w:p>
    <w:p w14:paraId="5A0EB4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181" w:afterLines="50" w:line="560" w:lineRule="exact"/>
        <w:jc w:val="center"/>
        <w:textAlignment w:val="auto"/>
      </w:pPr>
      <w:r>
        <w:rPr>
          <w:rFonts w:ascii="方正小标宋简体" w:hAnsi="方正小标宋简体" w:eastAsia="方正小标宋简体"/>
          <w:b w:val="0"/>
          <w:sz w:val="32"/>
        </w:rPr>
        <w:t>发电企业智慧建设实践及技术应用成果申报表</w:t>
      </w:r>
    </w:p>
    <w:tbl>
      <w:tblPr>
        <w:tblStyle w:val="32"/>
        <w:tblW w:w="88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85" w:type="dxa"/>
          <w:left w:w="108" w:type="dxa"/>
          <w:bottom w:w="85" w:type="dxa"/>
          <w:right w:w="108" w:type="dxa"/>
        </w:tblCellMar>
      </w:tblPr>
      <w:tblGrid>
        <w:gridCol w:w="2210"/>
        <w:gridCol w:w="2148"/>
        <w:gridCol w:w="55"/>
        <w:gridCol w:w="1301"/>
        <w:gridCol w:w="915"/>
        <w:gridCol w:w="601"/>
        <w:gridCol w:w="1612"/>
      </w:tblGrid>
      <w:tr w14:paraId="76A3A0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8842" w:type="dxa"/>
            <w:gridSpan w:val="7"/>
            <w:vAlign w:val="center"/>
          </w:tcPr>
          <w:p w14:paraId="6F3F9E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  <w:highlight w:val="none"/>
              </w:rPr>
              <w:t>（一）申报单位信息</w:t>
            </w:r>
          </w:p>
        </w:tc>
      </w:tr>
      <w:tr w14:paraId="59F45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2210" w:type="dxa"/>
            <w:vAlign w:val="center"/>
          </w:tcPr>
          <w:p w14:paraId="7E608A44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after="0" w:line="240" w:lineRule="auto"/>
              <w:jc w:val="center"/>
              <w:rPr>
                <w:rFonts w:hint="eastAsia" w:ascii="仿宋" w:hAnsi="仿宋" w:eastAsia="仿宋" w:cs="仿宋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</w:rPr>
              <w:t>单位名称</w:t>
            </w:r>
          </w:p>
        </w:tc>
        <w:tc>
          <w:tcPr>
            <w:tcW w:w="6632" w:type="dxa"/>
            <w:gridSpan w:val="6"/>
            <w:vAlign w:val="center"/>
          </w:tcPr>
          <w:p w14:paraId="58A55680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after="0" w:line="240" w:lineRule="auto"/>
              <w:jc w:val="center"/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eastAsia="zh-CN"/>
              </w:rPr>
            </w:pPr>
          </w:p>
        </w:tc>
      </w:tr>
      <w:tr w14:paraId="731A6B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2210" w:type="dxa"/>
            <w:vMerge w:val="restart"/>
            <w:vAlign w:val="center"/>
          </w:tcPr>
          <w:p w14:paraId="0E26A7A8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after="0" w:line="240" w:lineRule="auto"/>
              <w:jc w:val="center"/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eastAsia="zh-CN"/>
              </w:rPr>
              <w:t>申报单位</w:t>
            </w:r>
          </w:p>
          <w:p w14:paraId="7BFA8DC0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after="0" w:line="240" w:lineRule="auto"/>
              <w:jc w:val="center"/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eastAsia="zh-CN"/>
              </w:rPr>
              <w:t>经办人信息</w:t>
            </w:r>
          </w:p>
        </w:tc>
        <w:tc>
          <w:tcPr>
            <w:tcW w:w="2148" w:type="dxa"/>
            <w:vAlign w:val="center"/>
          </w:tcPr>
          <w:p w14:paraId="561D0805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after="0" w:line="240" w:lineRule="auto"/>
              <w:jc w:val="center"/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eastAsia="zh-CN"/>
              </w:rPr>
              <w:t>部门及职务</w:t>
            </w:r>
          </w:p>
        </w:tc>
        <w:tc>
          <w:tcPr>
            <w:tcW w:w="1356" w:type="dxa"/>
            <w:gridSpan w:val="2"/>
            <w:vAlign w:val="center"/>
          </w:tcPr>
          <w:p w14:paraId="32C978AA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after="0" w:line="240" w:lineRule="auto"/>
              <w:jc w:val="center"/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eastAsia="zh-CN"/>
              </w:rPr>
              <w:t>经办人</w:t>
            </w:r>
          </w:p>
        </w:tc>
        <w:tc>
          <w:tcPr>
            <w:tcW w:w="1516" w:type="dxa"/>
            <w:gridSpan w:val="2"/>
            <w:vAlign w:val="center"/>
          </w:tcPr>
          <w:p w14:paraId="7626EB38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after="0" w:line="240" w:lineRule="auto"/>
              <w:jc w:val="center"/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eastAsia="zh-CN"/>
              </w:rPr>
              <w:t>手机</w:t>
            </w:r>
          </w:p>
        </w:tc>
        <w:tc>
          <w:tcPr>
            <w:tcW w:w="1612" w:type="dxa"/>
            <w:vAlign w:val="center"/>
          </w:tcPr>
          <w:p w14:paraId="4E1ABEE6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after="0" w:line="240" w:lineRule="auto"/>
              <w:jc w:val="center"/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eastAsia="zh-CN"/>
              </w:rPr>
              <w:t>邮箱</w:t>
            </w:r>
          </w:p>
        </w:tc>
      </w:tr>
      <w:tr w14:paraId="03C34A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2210" w:type="dxa"/>
            <w:vMerge w:val="continue"/>
            <w:vAlign w:val="center"/>
          </w:tcPr>
          <w:p w14:paraId="579FAC72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after="0" w:line="240" w:lineRule="auto"/>
              <w:jc w:val="left"/>
              <w:rPr>
                <w:rFonts w:hint="eastAsia" w:ascii="仿宋" w:hAnsi="仿宋" w:eastAsia="仿宋" w:cs="仿宋"/>
                <w:sz w:val="22"/>
                <w:szCs w:val="22"/>
                <w:highlight w:val="none"/>
              </w:rPr>
            </w:pPr>
          </w:p>
        </w:tc>
        <w:tc>
          <w:tcPr>
            <w:tcW w:w="2148" w:type="dxa"/>
            <w:vAlign w:val="center"/>
          </w:tcPr>
          <w:p w14:paraId="23A76AA8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after="0" w:line="240" w:lineRule="auto"/>
              <w:ind w:firstLine="480"/>
              <w:jc w:val="left"/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eastAsia="zh-CN"/>
              </w:rPr>
            </w:pPr>
          </w:p>
        </w:tc>
        <w:tc>
          <w:tcPr>
            <w:tcW w:w="1356" w:type="dxa"/>
            <w:gridSpan w:val="2"/>
            <w:vAlign w:val="center"/>
          </w:tcPr>
          <w:p w14:paraId="68B36F51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after="0" w:line="240" w:lineRule="auto"/>
              <w:jc w:val="left"/>
              <w:rPr>
                <w:rFonts w:hint="eastAsia" w:ascii="仿宋" w:hAnsi="仿宋" w:eastAsia="仿宋" w:cs="仿宋"/>
                <w:sz w:val="22"/>
                <w:szCs w:val="22"/>
                <w:highlight w:val="none"/>
              </w:rPr>
            </w:pPr>
          </w:p>
        </w:tc>
        <w:tc>
          <w:tcPr>
            <w:tcW w:w="1516" w:type="dxa"/>
            <w:gridSpan w:val="2"/>
            <w:vAlign w:val="center"/>
          </w:tcPr>
          <w:p w14:paraId="46C270C9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after="0" w:line="240" w:lineRule="auto"/>
              <w:jc w:val="left"/>
              <w:rPr>
                <w:rFonts w:hint="eastAsia" w:ascii="仿宋" w:hAnsi="仿宋" w:eastAsia="仿宋" w:cs="仿宋"/>
                <w:sz w:val="22"/>
                <w:szCs w:val="22"/>
                <w:highlight w:val="none"/>
              </w:rPr>
            </w:pPr>
          </w:p>
        </w:tc>
        <w:tc>
          <w:tcPr>
            <w:tcW w:w="1612" w:type="dxa"/>
            <w:vAlign w:val="center"/>
          </w:tcPr>
          <w:p w14:paraId="2C6D9A40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after="0" w:line="240" w:lineRule="auto"/>
              <w:jc w:val="left"/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eastAsia="zh-CN"/>
              </w:rPr>
            </w:pPr>
          </w:p>
        </w:tc>
      </w:tr>
      <w:tr w14:paraId="524903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10" w:type="dxa"/>
            <w:vAlign w:val="center"/>
          </w:tcPr>
          <w:p w14:paraId="0577E79D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napToGrid w:val="0"/>
              <w:spacing w:after="0" w:line="240" w:lineRule="auto"/>
              <w:jc w:val="center"/>
              <w:rPr>
                <w:rFonts w:hint="eastAsia" w:ascii="仿宋" w:hAnsi="仿宋" w:eastAsia="仿宋" w:cs="仿宋"/>
                <w:sz w:val="22"/>
                <w:highlight w:val="none"/>
              </w:rPr>
            </w:pPr>
            <w:r>
              <w:rPr>
                <w:rFonts w:hint="eastAsia" w:ascii="仿宋" w:hAnsi="仿宋" w:eastAsia="仿宋" w:cs="仿宋"/>
                <w:sz w:val="22"/>
                <w:highlight w:val="none"/>
              </w:rPr>
              <w:t>单位类型</w:t>
            </w:r>
          </w:p>
          <w:p w14:paraId="291B7E02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after="0" w:line="240" w:lineRule="auto"/>
              <w:jc w:val="center"/>
              <w:rPr>
                <w:rFonts w:hint="eastAsia" w:ascii="仿宋" w:hAnsi="仿宋" w:eastAsia="仿宋" w:cs="仿宋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sz w:val="22"/>
                <w:highlight w:val="none"/>
              </w:rPr>
              <w:t>（单选）</w:t>
            </w:r>
          </w:p>
        </w:tc>
        <w:tc>
          <w:tcPr>
            <w:tcW w:w="6632" w:type="dxa"/>
            <w:gridSpan w:val="6"/>
            <w:vAlign w:val="center"/>
          </w:tcPr>
          <w:p w14:paraId="7C4346CB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adjustRightInd w:val="0"/>
              <w:snapToGrid w:val="0"/>
              <w:spacing w:after="0" w:line="240" w:lineRule="auto"/>
              <w:jc w:val="left"/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z w:val="22"/>
                <w:highlight w:val="none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z w:val="22"/>
                <w:highlight w:val="none"/>
                <w:lang w:val="en-US" w:eastAsia="zh-CN"/>
              </w:rPr>
              <w:t>火电</w:t>
            </w:r>
            <w:r>
              <w:rPr>
                <w:rFonts w:hint="eastAsia" w:ascii="仿宋" w:hAnsi="仿宋" w:eastAsia="仿宋" w:cs="仿宋"/>
                <w:sz w:val="22"/>
                <w:highlight w:val="none"/>
                <w:lang w:eastAsia="zh-CN"/>
              </w:rPr>
              <w:t xml:space="preserve">  □水电  □风电  □光伏  □储能  □综合能源           □科研院所 </w:t>
            </w:r>
            <w:r>
              <w:rPr>
                <w:rFonts w:hint="eastAsia" w:ascii="仿宋" w:hAnsi="仿宋" w:eastAsia="仿宋" w:cs="仿宋"/>
                <w:sz w:val="2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2"/>
                <w:highlight w:val="none"/>
                <w:lang w:eastAsia="zh-CN"/>
              </w:rPr>
              <w:t xml:space="preserve"> □技术服务商 </w:t>
            </w:r>
            <w:r>
              <w:rPr>
                <w:rFonts w:hint="eastAsia" w:ascii="仿宋" w:hAnsi="仿宋" w:eastAsia="仿宋" w:cs="仿宋"/>
                <w:sz w:val="2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2"/>
                <w:highlight w:val="none"/>
                <w:lang w:eastAsia="zh-CN"/>
              </w:rPr>
              <w:t xml:space="preserve"> □其他（请注明）______ </w:t>
            </w:r>
          </w:p>
        </w:tc>
      </w:tr>
      <w:tr w14:paraId="78A879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10" w:type="dxa"/>
            <w:vAlign w:val="center"/>
          </w:tcPr>
          <w:p w14:paraId="57246052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napToGrid w:val="0"/>
              <w:spacing w:after="0" w:line="240" w:lineRule="auto"/>
              <w:jc w:val="center"/>
              <w:rPr>
                <w:rFonts w:hint="eastAsia" w:ascii="仿宋" w:hAnsi="仿宋" w:eastAsia="仿宋" w:cs="仿宋"/>
                <w:sz w:val="22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z w:val="22"/>
                <w:highlight w:val="none"/>
                <w:lang w:eastAsia="zh-CN"/>
              </w:rPr>
              <w:t>联合申报单位</w:t>
            </w:r>
          </w:p>
          <w:p w14:paraId="527B85D8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after="0" w:line="240" w:lineRule="auto"/>
              <w:jc w:val="center"/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z w:val="22"/>
                <w:highlight w:val="none"/>
                <w:lang w:eastAsia="zh-CN"/>
              </w:rPr>
              <w:t>（不超过3家）</w:t>
            </w:r>
          </w:p>
        </w:tc>
        <w:tc>
          <w:tcPr>
            <w:tcW w:w="6632" w:type="dxa"/>
            <w:gridSpan w:val="6"/>
            <w:vAlign w:val="center"/>
          </w:tcPr>
          <w:p w14:paraId="068DF806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after="0" w:line="240" w:lineRule="auto"/>
              <w:jc w:val="left"/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eastAsia="zh-CN"/>
              </w:rPr>
            </w:pPr>
          </w:p>
        </w:tc>
      </w:tr>
      <w:tr w14:paraId="5A7050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884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19E4ED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after="0" w:line="240" w:lineRule="auto"/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  <w:highlight w:val="none"/>
              </w:rPr>
              <w:t>（二）</w:t>
            </w: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  <w:highlight w:val="none"/>
                <w:lang w:val="en-US" w:eastAsia="zh-CN"/>
              </w:rPr>
              <w:t>成果</w:t>
            </w: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  <w:highlight w:val="none"/>
              </w:rPr>
              <w:t>基本信息</w:t>
            </w:r>
          </w:p>
        </w:tc>
      </w:tr>
      <w:tr w14:paraId="537F51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2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C7A16E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after="0" w:line="240" w:lineRule="auto"/>
              <w:jc w:val="center"/>
              <w:rPr>
                <w:rFonts w:hint="eastAsia" w:ascii="仿宋" w:hAnsi="仿宋" w:eastAsia="仿宋" w:cs="仿宋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val="en-US" w:eastAsia="zh-CN"/>
              </w:rPr>
              <w:t>成果</w:t>
            </w: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</w:rPr>
              <w:t>名称</w:t>
            </w:r>
          </w:p>
        </w:tc>
        <w:tc>
          <w:tcPr>
            <w:tcW w:w="663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88C1CC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after="0" w:line="240" w:lineRule="auto"/>
              <w:jc w:val="left"/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eastAsia="zh-CN"/>
              </w:rPr>
            </w:pPr>
          </w:p>
        </w:tc>
      </w:tr>
      <w:tr w14:paraId="3286B6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2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6254F4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after="0" w:line="240" w:lineRule="auto"/>
              <w:jc w:val="center"/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val="en-US" w:eastAsia="zh-CN"/>
              </w:rPr>
              <w:t>申报层级</w:t>
            </w:r>
          </w:p>
        </w:tc>
        <w:tc>
          <w:tcPr>
            <w:tcW w:w="663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D9CE98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after="0" w:line="240" w:lineRule="auto"/>
              <w:jc w:val="left"/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z w:val="22"/>
                <w:highlight w:val="none"/>
                <w:lang w:eastAsia="zh-CN"/>
              </w:rPr>
              <w:t>□单点</w:t>
            </w:r>
            <w:r>
              <w:rPr>
                <w:rFonts w:hint="eastAsia" w:ascii="仿宋" w:hAnsi="仿宋" w:eastAsia="仿宋" w:cs="仿宋"/>
                <w:sz w:val="22"/>
                <w:highlight w:val="none"/>
                <w:lang w:val="en-US" w:eastAsia="zh-CN"/>
              </w:rPr>
              <w:t>技术应用</w:t>
            </w:r>
            <w:r>
              <w:rPr>
                <w:rFonts w:hint="eastAsia" w:ascii="仿宋" w:hAnsi="仿宋" w:eastAsia="仿宋" w:cs="仿宋"/>
                <w:sz w:val="22"/>
                <w:highlight w:val="none"/>
                <w:lang w:eastAsia="zh-CN"/>
              </w:rPr>
              <w:t>（基础智能化）  □全链路场景集成（中级智能化）  □全域智慧体系建设（高级智能化）</w:t>
            </w:r>
          </w:p>
        </w:tc>
      </w:tr>
      <w:tr w14:paraId="59CC6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884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D57A94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after="0" w:line="240" w:lineRule="auto"/>
              <w:jc w:val="center"/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z w:val="22"/>
                <w:highlight w:val="none"/>
                <w:lang w:eastAsia="zh-CN"/>
              </w:rPr>
              <w:t>主要完成人名次排序（</w:t>
            </w:r>
            <w:r>
              <w:rPr>
                <w:rFonts w:hint="eastAsia" w:ascii="仿宋" w:hAnsi="仿宋" w:eastAsia="仿宋" w:cs="仿宋"/>
                <w:sz w:val="22"/>
                <w:highlight w:val="none"/>
                <w:lang w:val="en-US" w:eastAsia="zh-CN"/>
              </w:rPr>
              <w:t>含联合申报单位人员，</w:t>
            </w:r>
            <w:r>
              <w:rPr>
                <w:rFonts w:hint="eastAsia" w:ascii="仿宋" w:hAnsi="仿宋" w:eastAsia="仿宋" w:cs="仿宋"/>
                <w:sz w:val="22"/>
                <w:highlight w:val="none"/>
                <w:lang w:eastAsia="zh-CN"/>
              </w:rPr>
              <w:t>按贡献大小，不超过</w:t>
            </w:r>
            <w:r>
              <w:rPr>
                <w:rFonts w:hint="eastAsia" w:ascii="仿宋" w:hAnsi="仿宋" w:eastAsia="仿宋" w:cs="仿宋"/>
                <w:sz w:val="22"/>
                <w:highlight w:val="none"/>
                <w:lang w:val="en-US" w:eastAsia="zh-CN"/>
              </w:rPr>
              <w:t>8</w:t>
            </w:r>
            <w:r>
              <w:rPr>
                <w:rFonts w:hint="eastAsia" w:ascii="仿宋" w:hAnsi="仿宋" w:eastAsia="仿宋" w:cs="仿宋"/>
                <w:sz w:val="22"/>
                <w:highlight w:val="none"/>
                <w:lang w:eastAsia="zh-CN"/>
              </w:rPr>
              <w:t>人）</w:t>
            </w:r>
          </w:p>
        </w:tc>
      </w:tr>
      <w:tr w14:paraId="2C65ED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34AA08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after="0" w:line="240" w:lineRule="auto"/>
              <w:jc w:val="center"/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z w:val="22"/>
                <w:highlight w:val="none"/>
              </w:rPr>
              <w:t>姓名</w:t>
            </w:r>
          </w:p>
        </w:tc>
        <w:tc>
          <w:tcPr>
            <w:tcW w:w="22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D058F9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napToGrid w:val="0"/>
              <w:spacing w:after="0" w:line="240" w:lineRule="auto"/>
              <w:jc w:val="center"/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z w:val="22"/>
                <w:highlight w:val="none"/>
              </w:rPr>
              <w:t>单位</w:t>
            </w:r>
          </w:p>
        </w:tc>
        <w:tc>
          <w:tcPr>
            <w:tcW w:w="22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687263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after="0" w:line="240" w:lineRule="auto"/>
              <w:jc w:val="center"/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z w:val="22"/>
                <w:highlight w:val="none"/>
              </w:rPr>
              <w:t>部门、职务</w:t>
            </w:r>
          </w:p>
        </w:tc>
        <w:tc>
          <w:tcPr>
            <w:tcW w:w="2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FA8C33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after="0" w:line="240" w:lineRule="auto"/>
              <w:jc w:val="center"/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z w:val="22"/>
                <w:highlight w:val="none"/>
              </w:rPr>
              <w:t>手机</w:t>
            </w:r>
          </w:p>
        </w:tc>
      </w:tr>
      <w:tr w14:paraId="2B1F7C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2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1E9EE8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after="0" w:line="240" w:lineRule="auto"/>
              <w:jc w:val="left"/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eastAsia="zh-CN"/>
              </w:rPr>
            </w:pPr>
          </w:p>
        </w:tc>
        <w:tc>
          <w:tcPr>
            <w:tcW w:w="22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319F01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after="0" w:line="240" w:lineRule="auto"/>
              <w:jc w:val="left"/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eastAsia="zh-CN"/>
              </w:rPr>
            </w:pPr>
          </w:p>
        </w:tc>
        <w:tc>
          <w:tcPr>
            <w:tcW w:w="22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18DD28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after="0" w:line="240" w:lineRule="auto"/>
              <w:jc w:val="left"/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eastAsia="zh-CN"/>
              </w:rPr>
            </w:pPr>
          </w:p>
        </w:tc>
        <w:tc>
          <w:tcPr>
            <w:tcW w:w="2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D59ED9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after="0" w:line="240" w:lineRule="auto"/>
              <w:jc w:val="left"/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eastAsia="zh-CN"/>
              </w:rPr>
            </w:pPr>
          </w:p>
        </w:tc>
      </w:tr>
      <w:tr w14:paraId="72A2F2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2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734DA8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after="0" w:line="240" w:lineRule="auto"/>
              <w:jc w:val="left"/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eastAsia="zh-CN"/>
              </w:rPr>
            </w:pPr>
          </w:p>
        </w:tc>
        <w:tc>
          <w:tcPr>
            <w:tcW w:w="22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1CA1A4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after="0" w:line="240" w:lineRule="auto"/>
              <w:jc w:val="left"/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eastAsia="zh-CN"/>
              </w:rPr>
            </w:pPr>
          </w:p>
        </w:tc>
        <w:tc>
          <w:tcPr>
            <w:tcW w:w="22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33A17A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after="0" w:line="240" w:lineRule="auto"/>
              <w:jc w:val="left"/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eastAsia="zh-CN"/>
              </w:rPr>
            </w:pPr>
          </w:p>
        </w:tc>
        <w:tc>
          <w:tcPr>
            <w:tcW w:w="2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A50CF3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after="0" w:line="240" w:lineRule="auto"/>
              <w:jc w:val="left"/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eastAsia="zh-CN"/>
              </w:rPr>
            </w:pPr>
          </w:p>
        </w:tc>
      </w:tr>
      <w:tr w14:paraId="19C137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2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90BEFD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after="0" w:line="240" w:lineRule="auto"/>
              <w:jc w:val="left"/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eastAsia="zh-CN"/>
              </w:rPr>
            </w:pPr>
          </w:p>
        </w:tc>
        <w:tc>
          <w:tcPr>
            <w:tcW w:w="22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FBD9C8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after="0" w:line="240" w:lineRule="auto"/>
              <w:jc w:val="left"/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eastAsia="zh-CN"/>
              </w:rPr>
            </w:pPr>
          </w:p>
        </w:tc>
        <w:tc>
          <w:tcPr>
            <w:tcW w:w="22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DEC0BE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after="0" w:line="240" w:lineRule="auto"/>
              <w:jc w:val="left"/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eastAsia="zh-CN"/>
              </w:rPr>
            </w:pPr>
          </w:p>
        </w:tc>
        <w:tc>
          <w:tcPr>
            <w:tcW w:w="2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95393B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after="0" w:line="240" w:lineRule="auto"/>
              <w:jc w:val="left"/>
              <w:rPr>
                <w:rFonts w:ascii="仿宋" w:hAnsi="仿宋" w:eastAsia="仿宋" w:cs="仿宋"/>
                <w:sz w:val="22"/>
                <w:szCs w:val="22"/>
                <w:highlight w:val="none"/>
                <w:lang w:eastAsia="zh-CN"/>
              </w:rPr>
            </w:pPr>
          </w:p>
        </w:tc>
      </w:tr>
      <w:tr w14:paraId="6F7EA9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2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3D64A7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after="0" w:line="240" w:lineRule="auto"/>
              <w:jc w:val="left"/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eastAsia="zh-CN"/>
              </w:rPr>
            </w:pPr>
          </w:p>
        </w:tc>
        <w:tc>
          <w:tcPr>
            <w:tcW w:w="22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4B490A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after="0" w:line="240" w:lineRule="auto"/>
              <w:jc w:val="left"/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eastAsia="zh-CN"/>
              </w:rPr>
            </w:pPr>
          </w:p>
        </w:tc>
        <w:tc>
          <w:tcPr>
            <w:tcW w:w="22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3DCD76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after="0" w:line="240" w:lineRule="auto"/>
              <w:jc w:val="left"/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eastAsia="zh-CN"/>
              </w:rPr>
            </w:pPr>
          </w:p>
        </w:tc>
        <w:tc>
          <w:tcPr>
            <w:tcW w:w="2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0016FD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after="0" w:line="240" w:lineRule="auto"/>
              <w:jc w:val="left"/>
              <w:rPr>
                <w:rFonts w:ascii="仿宋" w:hAnsi="仿宋" w:eastAsia="仿宋" w:cs="仿宋"/>
                <w:sz w:val="22"/>
                <w:szCs w:val="22"/>
                <w:highlight w:val="none"/>
                <w:lang w:eastAsia="zh-CN"/>
              </w:rPr>
            </w:pPr>
          </w:p>
        </w:tc>
      </w:tr>
      <w:tr w14:paraId="526FFC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2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A38CA7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after="0" w:line="240" w:lineRule="auto"/>
              <w:jc w:val="left"/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eastAsia="zh-CN"/>
              </w:rPr>
            </w:pPr>
          </w:p>
        </w:tc>
        <w:tc>
          <w:tcPr>
            <w:tcW w:w="22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57C353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after="0" w:line="240" w:lineRule="auto"/>
              <w:jc w:val="left"/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eastAsia="zh-CN"/>
              </w:rPr>
            </w:pPr>
          </w:p>
        </w:tc>
        <w:tc>
          <w:tcPr>
            <w:tcW w:w="22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ED2D22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after="0" w:line="240" w:lineRule="auto"/>
              <w:jc w:val="left"/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eastAsia="zh-CN"/>
              </w:rPr>
            </w:pPr>
          </w:p>
        </w:tc>
        <w:tc>
          <w:tcPr>
            <w:tcW w:w="2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E92CFE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after="0" w:line="240" w:lineRule="auto"/>
              <w:jc w:val="left"/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eastAsia="zh-CN"/>
              </w:rPr>
            </w:pPr>
          </w:p>
        </w:tc>
      </w:tr>
      <w:tr w14:paraId="67B2AB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2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2D0A94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after="0" w:line="240" w:lineRule="auto"/>
              <w:jc w:val="center"/>
              <w:rPr>
                <w:highlight w:val="none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</w:rPr>
              <w:t>实施时间</w:t>
            </w:r>
          </w:p>
          <w:p w14:paraId="1E8676B8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after="0" w:line="240" w:lineRule="auto"/>
              <w:jc w:val="center"/>
              <w:rPr>
                <w:rFonts w:hint="eastAsia"/>
                <w:highlight w:val="none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val="en-US" w:eastAsia="zh-CN"/>
              </w:rPr>
              <w:t>（启动、完成、投运）</w:t>
            </w:r>
          </w:p>
        </w:tc>
        <w:tc>
          <w:tcPr>
            <w:tcW w:w="663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14F974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after="0" w:line="240" w:lineRule="auto"/>
              <w:jc w:val="center"/>
              <w:rPr>
                <w:rFonts w:hint="default" w:ascii="仿宋" w:hAnsi="仿宋" w:eastAsia="仿宋" w:cs="仿宋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 w14:paraId="3CD6CA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2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7BC785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after="0" w:line="240" w:lineRule="auto"/>
              <w:jc w:val="center"/>
              <w:rPr>
                <w:rFonts w:hint="eastAsia" w:ascii="仿宋" w:hAnsi="仿宋" w:eastAsia="仿宋" w:cs="仿宋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val="en-US" w:eastAsia="zh-CN"/>
              </w:rPr>
              <w:t>成果</w:t>
            </w: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</w:rPr>
              <w:t>实施地点</w:t>
            </w:r>
          </w:p>
        </w:tc>
        <w:tc>
          <w:tcPr>
            <w:tcW w:w="663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A21A46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after="0" w:line="240" w:lineRule="auto"/>
              <w:jc w:val="center"/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eastAsia="zh-CN"/>
              </w:rPr>
            </w:pPr>
          </w:p>
        </w:tc>
      </w:tr>
      <w:tr w14:paraId="57045B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809AB1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after="0" w:line="240" w:lineRule="auto"/>
              <w:jc w:val="center"/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z w:val="22"/>
                <w:highlight w:val="none"/>
                <w:lang w:val="en" w:eastAsia="zh-CN"/>
              </w:rPr>
              <w:t>项目建设主体与定位及投资情况</w:t>
            </w:r>
          </w:p>
        </w:tc>
        <w:tc>
          <w:tcPr>
            <w:tcW w:w="663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03D166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after="0" w:line="240" w:lineRule="auto"/>
              <w:jc w:val="center"/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eastAsia="zh-CN"/>
              </w:rPr>
            </w:pPr>
          </w:p>
        </w:tc>
      </w:tr>
      <w:tr w14:paraId="563728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2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9B5D42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after="0" w:line="240" w:lineRule="auto"/>
              <w:jc w:val="center"/>
              <w:rPr>
                <w:rFonts w:hint="eastAsia" w:ascii="仿宋" w:hAnsi="仿宋" w:eastAsia="仿宋" w:cs="仿宋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sz w:val="22"/>
                <w:highlight w:val="none"/>
              </w:rPr>
              <w:t>典型应用场景</w:t>
            </w:r>
          </w:p>
        </w:tc>
        <w:tc>
          <w:tcPr>
            <w:tcW w:w="663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E8C67F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after="0" w:line="240" w:lineRule="auto"/>
              <w:jc w:val="center"/>
              <w:rPr>
                <w:rFonts w:hint="eastAsia" w:ascii="仿宋" w:hAnsi="仿宋" w:eastAsia="仿宋" w:cs="仿宋"/>
                <w:sz w:val="22"/>
                <w:szCs w:val="22"/>
                <w:highlight w:val="none"/>
              </w:rPr>
            </w:pPr>
          </w:p>
        </w:tc>
      </w:tr>
      <w:tr w14:paraId="75877A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3A863D">
            <w:pPr>
              <w:keepNext w:val="0"/>
              <w:keepLines w:val="0"/>
              <w:pageBreakBefore w:val="0"/>
              <w:widowControl w:val="0"/>
              <w:shd w:val="clear"/>
              <w:wordWrap/>
              <w:overflowPunct/>
              <w:topLinePunct w:val="0"/>
              <w:bidi w:val="0"/>
              <w:snapToGrid w:val="0"/>
              <w:spacing w:after="0" w:line="240" w:lineRule="auto"/>
              <w:jc w:val="center"/>
              <w:rPr>
                <w:rFonts w:hint="eastAsia" w:ascii="仿宋" w:hAnsi="仿宋" w:eastAsia="仿宋" w:cs="仿宋"/>
                <w:sz w:val="22"/>
                <w:highlight w:val="none"/>
                <w:lang w:val="en" w:eastAsia="zh-CN"/>
              </w:rPr>
            </w:pPr>
            <w:r>
              <w:rPr>
                <w:rFonts w:hint="eastAsia" w:ascii="仿宋" w:hAnsi="仿宋" w:eastAsia="仿宋" w:cs="仿宋"/>
                <w:sz w:val="22"/>
                <w:highlight w:val="none"/>
                <w:lang w:val="en-US" w:eastAsia="zh-CN"/>
              </w:rPr>
              <w:t>成果</w:t>
            </w:r>
            <w:r>
              <w:rPr>
                <w:rFonts w:hint="eastAsia" w:ascii="仿宋" w:hAnsi="仿宋" w:eastAsia="仿宋" w:cs="仿宋"/>
                <w:sz w:val="22"/>
                <w:highlight w:val="none"/>
                <w:lang w:val="en" w:eastAsia="zh-CN"/>
              </w:rPr>
              <w:t>获奖情况</w:t>
            </w:r>
          </w:p>
          <w:p w14:paraId="7640017B">
            <w:pPr>
              <w:keepNext w:val="0"/>
              <w:keepLines w:val="0"/>
              <w:pageBreakBefore w:val="0"/>
              <w:widowControl w:val="0"/>
              <w:shd w:val="clear"/>
              <w:wordWrap/>
              <w:overflowPunct/>
              <w:topLinePunct w:val="0"/>
              <w:bidi w:val="0"/>
              <w:spacing w:after="0" w:line="240" w:lineRule="auto"/>
              <w:jc w:val="center"/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z w:val="22"/>
                <w:highlight w:val="none"/>
                <w:lang w:val="en" w:eastAsia="zh-CN"/>
              </w:rPr>
              <w:t>（</w:t>
            </w:r>
            <w:r>
              <w:rPr>
                <w:rFonts w:hint="eastAsia" w:ascii="仿宋" w:hAnsi="仿宋" w:eastAsia="仿宋" w:cs="仿宋"/>
                <w:sz w:val="22"/>
                <w:highlight w:val="none"/>
                <w:lang w:eastAsia="zh-CN"/>
              </w:rPr>
              <w:t>提供证书扫描件，非必填</w:t>
            </w:r>
            <w:r>
              <w:rPr>
                <w:rFonts w:hint="eastAsia" w:ascii="仿宋" w:hAnsi="仿宋" w:eastAsia="仿宋" w:cs="仿宋"/>
                <w:sz w:val="22"/>
                <w:highlight w:val="none"/>
                <w:lang w:val="en" w:eastAsia="zh-CN"/>
              </w:rPr>
              <w:t>）</w:t>
            </w:r>
          </w:p>
        </w:tc>
        <w:tc>
          <w:tcPr>
            <w:tcW w:w="663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C562A7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after="0" w:line="240" w:lineRule="auto"/>
              <w:jc w:val="center"/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eastAsia="zh-CN"/>
              </w:rPr>
            </w:pPr>
          </w:p>
        </w:tc>
      </w:tr>
      <w:tr w14:paraId="3C0AF6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2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336AE5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after="0" w:line="240" w:lineRule="auto"/>
              <w:jc w:val="center"/>
              <w:rPr>
                <w:rFonts w:hint="eastAsia" w:ascii="仿宋" w:hAnsi="仿宋" w:eastAsia="仿宋" w:cs="仿宋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val="en-US" w:eastAsia="zh-CN"/>
              </w:rPr>
              <w:t>成果</w:t>
            </w: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eastAsia="zh-CN"/>
              </w:rPr>
              <w:t>内容简介</w:t>
            </w:r>
          </w:p>
        </w:tc>
        <w:tc>
          <w:tcPr>
            <w:tcW w:w="663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989EA5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after="0" w:line="240" w:lineRule="auto"/>
              <w:ind w:firstLine="440" w:firstLineChars="200"/>
              <w:jc w:val="center"/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eastAsia="zh-CN"/>
              </w:rPr>
            </w:pPr>
          </w:p>
        </w:tc>
      </w:tr>
      <w:tr w14:paraId="232B66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9BE527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after="0" w:line="240" w:lineRule="auto"/>
              <w:jc w:val="center"/>
              <w:rPr>
                <w:rFonts w:hint="eastAsia" w:ascii="仿宋" w:hAnsi="仿宋" w:eastAsia="仿宋" w:cs="仿宋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</w:rPr>
              <w:t>单位需求</w:t>
            </w:r>
          </w:p>
          <w:p w14:paraId="76B2B5D2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after="0" w:line="240" w:lineRule="auto"/>
              <w:jc w:val="center"/>
              <w:rPr>
                <w:rFonts w:hint="eastAsia" w:ascii="仿宋" w:hAnsi="仿宋" w:eastAsia="仿宋" w:cs="仿宋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</w:rPr>
              <w:t>按需</w:t>
            </w: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eastAsia="zh-CN"/>
              </w:rPr>
              <w:t>可多</w:t>
            </w: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</w:rPr>
              <w:t>选</w:t>
            </w: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eastAsia="zh-CN"/>
              </w:rPr>
              <w:t>）</w:t>
            </w:r>
          </w:p>
        </w:tc>
        <w:tc>
          <w:tcPr>
            <w:tcW w:w="663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F64362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after="0" w:line="240" w:lineRule="auto"/>
              <w:jc w:val="left"/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eastAsia="zh-CN"/>
              </w:rPr>
              <w:t>□牵头发起/申请参与团体标准编制</w:t>
            </w:r>
          </w:p>
          <w:p w14:paraId="4283D773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after="0" w:line="240" w:lineRule="auto"/>
              <w:jc w:val="left"/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eastAsia="zh-CN"/>
              </w:rPr>
              <w:t>□牵头发起/申请参与专项报告编制</w:t>
            </w:r>
          </w:p>
          <w:p w14:paraId="56ED303E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after="0" w:line="240" w:lineRule="auto"/>
              <w:jc w:val="left"/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eastAsia="zh-CN"/>
              </w:rPr>
              <w:t>□申请参与大会</w:t>
            </w: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val="en-US" w:eastAsia="zh-CN"/>
              </w:rPr>
              <w:t>成果</w:t>
            </w: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eastAsia="zh-CN"/>
              </w:rPr>
              <w:t>展览展示</w:t>
            </w:r>
          </w:p>
          <w:p w14:paraId="64608FB7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after="0" w:line="240" w:lineRule="auto"/>
              <w:jc w:val="left"/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eastAsia="zh-CN"/>
              </w:rPr>
              <w:t>□推荐大会演讲议题及行业专家</w:t>
            </w:r>
          </w:p>
          <w:p w14:paraId="67764D79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after="0" w:line="240" w:lineRule="auto"/>
              <w:jc w:val="left"/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eastAsia="zh-CN"/>
              </w:rPr>
              <w:t>□申请牵头/承办一场专题论坛</w:t>
            </w:r>
          </w:p>
          <w:p w14:paraId="40870DAC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after="0" w:line="240" w:lineRule="auto"/>
              <w:jc w:val="left"/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</w:rPr>
              <w:t>□</w:t>
            </w: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eastAsia="zh-CN"/>
              </w:rPr>
              <w:t>行业内宣传推广</w:t>
            </w:r>
          </w:p>
          <w:p w14:paraId="18245CD9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after="0" w:line="240" w:lineRule="auto"/>
              <w:jc w:val="left"/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eastAsia="zh-CN"/>
              </w:rPr>
              <w:t>□邀请行业专家莅临参观交流</w:t>
            </w:r>
          </w:p>
          <w:p w14:paraId="460AB0BF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after="0" w:line="240" w:lineRule="auto"/>
              <w:jc w:val="left"/>
              <w:rPr>
                <w:rFonts w:hint="eastAsia" w:ascii="仿宋" w:hAnsi="仿宋" w:eastAsia="仿宋" w:cs="仿宋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</w:rPr>
              <w:t>□其他（请说明：______________）</w:t>
            </w:r>
          </w:p>
        </w:tc>
      </w:tr>
      <w:tr w14:paraId="7CCBE3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trHeight w:val="3747" w:hRule="atLeast"/>
          <w:jc w:val="center"/>
        </w:trPr>
        <w:tc>
          <w:tcPr>
            <w:tcW w:w="884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3178BC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40" w:lineRule="auto"/>
              <w:ind w:left="360" w:leftChars="0" w:hanging="360" w:firstLineChars="0"/>
              <w:jc w:val="left"/>
              <w:textAlignment w:val="baseline"/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Symbol" w:hAnsi="Symbol" w:eastAsia="仿宋" w:cs="仿宋"/>
                <w:sz w:val="22"/>
                <w:szCs w:val="22"/>
                <w:lang w:val="en-US" w:eastAsia="zh-CN" w:bidi="ar-SA"/>
              </w:rPr>
              <w:t>一、</w:t>
            </w: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val="en-US" w:eastAsia="zh-CN"/>
              </w:rPr>
              <w:t>成果</w:t>
            </w: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eastAsia="zh-CN"/>
              </w:rPr>
              <w:t>背景与目标</w:t>
            </w:r>
          </w:p>
          <w:p w14:paraId="67D115B4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after="0" w:line="240" w:lineRule="auto"/>
              <w:ind w:firstLine="440" w:firstLineChars="200"/>
              <w:jc w:val="left"/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eastAsia="zh-CN"/>
              </w:rPr>
              <w:t>阐述开展该项目的背景、需求及预期目标。（建议300字左右）</w:t>
            </w:r>
          </w:p>
          <w:p w14:paraId="49592ACD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after="0" w:line="240" w:lineRule="auto"/>
              <w:ind w:firstLine="440" w:firstLineChars="200"/>
              <w:jc w:val="left"/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eastAsia="zh-CN"/>
              </w:rPr>
            </w:pPr>
          </w:p>
        </w:tc>
      </w:tr>
      <w:tr w14:paraId="5C2E2A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trHeight w:val="4223" w:hRule="atLeast"/>
          <w:jc w:val="center"/>
        </w:trPr>
        <w:tc>
          <w:tcPr>
            <w:tcW w:w="884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B91112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wordWrap/>
              <w:overflowPunct/>
              <w:topLinePunct w:val="0"/>
              <w:bidi w:val="0"/>
              <w:snapToGrid w:val="0"/>
              <w:spacing w:after="0" w:line="240" w:lineRule="auto"/>
              <w:ind w:left="360" w:leftChars="0" w:hanging="360" w:firstLineChars="0"/>
              <w:jc w:val="left"/>
              <w:rPr>
                <w:rFonts w:hint="eastAsia" w:ascii="仿宋" w:hAnsi="仿宋" w:eastAsia="仿宋" w:cs="仿宋"/>
                <w:sz w:val="22"/>
                <w:highlight w:val="none"/>
              </w:rPr>
            </w:pPr>
            <w:r>
              <w:rPr>
                <w:rFonts w:hint="eastAsia" w:ascii="仿宋" w:hAnsi="仿宋" w:eastAsia="仿宋" w:cs="仿宋"/>
                <w:sz w:val="22"/>
                <w:highlight w:val="none"/>
                <w:lang w:val="en-US" w:eastAsia="zh-CN"/>
              </w:rPr>
              <w:t>二、成果</w:t>
            </w:r>
            <w:r>
              <w:rPr>
                <w:rFonts w:hint="eastAsia" w:ascii="仿宋" w:hAnsi="仿宋" w:eastAsia="仿宋" w:cs="仿宋"/>
                <w:sz w:val="22"/>
                <w:highlight w:val="none"/>
              </w:rPr>
              <w:t>创新亮点</w:t>
            </w:r>
          </w:p>
          <w:p w14:paraId="16E246CB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after="0" w:line="240" w:lineRule="auto"/>
              <w:ind w:firstLine="440" w:firstLineChars="200"/>
              <w:jc w:val="left"/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eastAsia="zh-CN"/>
              </w:rPr>
              <w:t>对比传统运维管控模式，从技术架构、智能装备、算法模型、业务流程、数据协同等维度提炼差异化创新优势，列明核心亮点。（建议300字左右）</w:t>
            </w:r>
          </w:p>
          <w:p w14:paraId="628A58FB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after="0" w:line="240" w:lineRule="auto"/>
              <w:jc w:val="left"/>
              <w:rPr>
                <w:highlight w:val="none"/>
                <w:lang w:eastAsia="zh-CN"/>
              </w:rPr>
            </w:pPr>
          </w:p>
          <w:p w14:paraId="7ECB8629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after="0" w:line="240" w:lineRule="auto"/>
              <w:jc w:val="left"/>
              <w:rPr>
                <w:highlight w:val="none"/>
                <w:lang w:eastAsia="zh-CN"/>
              </w:rPr>
            </w:pPr>
          </w:p>
          <w:p w14:paraId="69CD5024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after="0" w:line="240" w:lineRule="auto"/>
              <w:jc w:val="left"/>
              <w:rPr>
                <w:highlight w:val="none"/>
                <w:lang w:eastAsia="zh-CN"/>
              </w:rPr>
            </w:pPr>
          </w:p>
        </w:tc>
      </w:tr>
      <w:tr w14:paraId="242B63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trHeight w:val="7734" w:hRule="atLeast"/>
          <w:jc w:val="center"/>
        </w:trPr>
        <w:tc>
          <w:tcPr>
            <w:tcW w:w="884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5C07BE4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40" w:lineRule="auto"/>
              <w:jc w:val="left"/>
              <w:textAlignment w:val="baseline"/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eastAsia="zh-CN"/>
              </w:rPr>
              <w:t>三、内容介绍</w:t>
            </w:r>
          </w:p>
          <w:p w14:paraId="1612CF4E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after="0" w:line="240" w:lineRule="auto"/>
              <w:ind w:firstLine="440" w:firstLineChars="200"/>
              <w:jc w:val="left"/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eastAsia="zh-CN"/>
              </w:rPr>
              <w:t>重点介绍</w:t>
            </w: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val="en-US" w:eastAsia="zh-CN"/>
              </w:rPr>
              <w:t>成果</w:t>
            </w: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eastAsia="zh-CN"/>
              </w:rPr>
              <w:t>的技术方案、运营模式、项目实施情况等内容。（图文结合，建议800字左右）</w:t>
            </w:r>
          </w:p>
          <w:p w14:paraId="550B0E2B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after="0" w:line="240" w:lineRule="auto"/>
              <w:jc w:val="left"/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eastAsia="zh-CN"/>
              </w:rPr>
            </w:pPr>
          </w:p>
          <w:p w14:paraId="3A0669C3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after="0" w:line="240" w:lineRule="auto"/>
              <w:jc w:val="left"/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eastAsia="zh-CN"/>
              </w:rPr>
            </w:pPr>
          </w:p>
        </w:tc>
      </w:tr>
      <w:tr w14:paraId="1A93D7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trHeight w:val="4477" w:hRule="atLeast"/>
          <w:jc w:val="center"/>
        </w:trPr>
        <w:tc>
          <w:tcPr>
            <w:tcW w:w="884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A012C2E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40" w:lineRule="auto"/>
              <w:jc w:val="left"/>
              <w:textAlignment w:val="baseline"/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eastAsia="zh-CN"/>
              </w:rPr>
              <w:t>四、成果与效益情况</w:t>
            </w:r>
          </w:p>
          <w:p w14:paraId="73104E78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after="0" w:line="240" w:lineRule="auto"/>
              <w:ind w:firstLine="440" w:firstLineChars="200"/>
              <w:jc w:val="left"/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eastAsia="zh-CN"/>
              </w:rPr>
              <w:t>说明</w:t>
            </w: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val="en-US" w:eastAsia="zh-CN"/>
              </w:rPr>
              <w:t>成果</w:t>
            </w: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eastAsia="zh-CN"/>
              </w:rPr>
              <w:t xml:space="preserve">的实际运营情况，通过具体的数据和实例说明项目取得的经济效益、社会效益和环境效益。（建议500字左右） </w:t>
            </w:r>
          </w:p>
          <w:p w14:paraId="65350B9A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after="0" w:line="240" w:lineRule="auto"/>
              <w:ind w:firstLine="440" w:firstLineChars="200"/>
              <w:jc w:val="left"/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eastAsia="zh-CN"/>
              </w:rPr>
            </w:pPr>
          </w:p>
          <w:p w14:paraId="0A1F45C6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after="0" w:line="240" w:lineRule="auto"/>
              <w:ind w:firstLine="440" w:firstLineChars="200"/>
              <w:jc w:val="left"/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eastAsia="zh-CN"/>
              </w:rPr>
            </w:pPr>
          </w:p>
        </w:tc>
      </w:tr>
      <w:tr w14:paraId="7AE1D9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trHeight w:val="1030" w:hRule="atLeast"/>
          <w:jc w:val="center"/>
        </w:trPr>
        <w:tc>
          <w:tcPr>
            <w:tcW w:w="884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057830A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after="0" w:line="240" w:lineRule="auto"/>
              <w:jc w:val="left"/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eastAsia="zh-CN"/>
              </w:rPr>
              <w:t>五、推广价值</w:t>
            </w:r>
          </w:p>
          <w:p w14:paraId="71E8AEFC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after="0" w:line="240" w:lineRule="auto"/>
              <w:ind w:firstLine="440" w:firstLineChars="200"/>
              <w:jc w:val="left"/>
              <w:rPr>
                <w:rFonts w:hint="eastAsia" w:ascii="宋体" w:hAnsi="宋体" w:eastAsia="宋体" w:cs="宋体"/>
                <w:color w:val="0F1115"/>
                <w:sz w:val="22"/>
                <w:highlight w:val="none"/>
                <w:shd w:val="clear" w:color="auto" w:fill="FFFFFF"/>
                <w:lang w:eastAsia="zh-CN"/>
              </w:rPr>
            </w:pPr>
          </w:p>
          <w:p w14:paraId="7CDEA6AB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after="0" w:line="240" w:lineRule="auto"/>
              <w:ind w:firstLine="440" w:firstLineChars="200"/>
              <w:jc w:val="left"/>
              <w:rPr>
                <w:rFonts w:hint="eastAsia" w:ascii="宋体" w:hAnsi="宋体" w:eastAsia="宋体" w:cs="宋体"/>
                <w:color w:val="0F1115"/>
                <w:sz w:val="22"/>
                <w:highlight w:val="none"/>
                <w:shd w:val="clear" w:color="auto" w:fill="FFFFFF"/>
                <w:lang w:eastAsia="zh-CN"/>
              </w:rPr>
            </w:pPr>
          </w:p>
        </w:tc>
      </w:tr>
      <w:tr w14:paraId="02B1EA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trHeight w:val="1030" w:hRule="atLeast"/>
          <w:jc w:val="center"/>
        </w:trPr>
        <w:tc>
          <w:tcPr>
            <w:tcW w:w="884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C00B0B6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after="0" w:line="240" w:lineRule="auto"/>
              <w:ind w:firstLine="0" w:firstLineChars="0"/>
              <w:jc w:val="left"/>
              <w:rPr>
                <w:rFonts w:hint="default" w:ascii="宋体" w:hAnsi="宋体" w:eastAsia="仿宋" w:cs="宋体"/>
                <w:color w:val="0F1115"/>
                <w:sz w:val="22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eastAsia="zh-CN"/>
              </w:rPr>
              <w:t>六、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  <w:highlight w:val="none"/>
              </w:rPr>
              <w:t>专利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及相关佐证材料</w:t>
            </w:r>
          </w:p>
        </w:tc>
      </w:tr>
      <w:tr w14:paraId="2386DE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trHeight w:val="3137" w:hRule="atLeast"/>
          <w:jc w:val="center"/>
        </w:trPr>
        <w:tc>
          <w:tcPr>
            <w:tcW w:w="884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62276B4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40" w:lineRule="auto"/>
              <w:jc w:val="left"/>
              <w:textAlignment w:val="baseline"/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val="en-US" w:eastAsia="zh-CN"/>
              </w:rPr>
              <w:t>七</w:t>
            </w: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eastAsia="zh-CN"/>
              </w:rPr>
              <w:t>、申报承诺</w:t>
            </w:r>
          </w:p>
          <w:p w14:paraId="31DFA994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after="0" w:line="240" w:lineRule="auto"/>
              <w:ind w:firstLine="480"/>
              <w:jc w:val="left"/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eastAsia="zh-CN"/>
              </w:rPr>
              <w:t>本单位承诺对所填写内容的真实性和有效性负责，不存在涉密及知识产权争议。若填报失实或违反有关规定，由本单位承担全部责任。</w:t>
            </w:r>
          </w:p>
          <w:p w14:paraId="1D808C6E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after="0" w:line="240" w:lineRule="auto"/>
              <w:ind w:firstLine="480"/>
              <w:jc w:val="left"/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eastAsia="zh-CN"/>
              </w:rPr>
              <w:t>同意中关村智能电力产业技术联盟关于发电企业智慧建设</w:t>
            </w: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val="en-US" w:eastAsia="zh-CN"/>
              </w:rPr>
              <w:t>实践</w:t>
            </w: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eastAsia="zh-CN"/>
              </w:rPr>
              <w:t>及技术应用</w:t>
            </w: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val="en-US" w:eastAsia="zh-CN"/>
              </w:rPr>
              <w:t>成果</w:t>
            </w: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eastAsia="zh-CN"/>
              </w:rPr>
              <w:t>的探讨研究、改编成册、推广宣传等使用。</w:t>
            </w:r>
          </w:p>
          <w:p w14:paraId="1EB24C42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after="0" w:line="240" w:lineRule="auto"/>
              <w:ind w:firstLine="480"/>
              <w:jc w:val="left"/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eastAsia="zh-CN"/>
              </w:rPr>
              <w:t>本</w:t>
            </w: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val="en-US" w:eastAsia="zh-CN"/>
              </w:rPr>
              <w:t>成果</w:t>
            </w: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eastAsia="zh-CN"/>
              </w:rPr>
              <w:t>申报及联合申报单位、主要完成人及其排序无异议，同意申报。</w:t>
            </w:r>
          </w:p>
          <w:p w14:paraId="3273F002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after="0" w:line="240" w:lineRule="auto"/>
              <w:ind w:firstLine="440"/>
              <w:jc w:val="left"/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eastAsia="zh-CN"/>
              </w:rPr>
            </w:pPr>
          </w:p>
          <w:p w14:paraId="5F911E63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after="0" w:line="240" w:lineRule="auto"/>
              <w:ind w:firstLine="480"/>
              <w:jc w:val="left"/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eastAsia="zh-CN"/>
              </w:rPr>
              <w:t xml:space="preserve">                            申报单位：（盖章）</w:t>
            </w:r>
          </w:p>
          <w:p w14:paraId="4968BC65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after="0" w:line="240" w:lineRule="auto"/>
              <w:jc w:val="left"/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eastAsia="zh-CN"/>
              </w:rPr>
              <w:t xml:space="preserve">                                              </w:t>
            </w: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eastAsia="zh-CN"/>
              </w:rPr>
              <w:t>日</w:t>
            </w:r>
          </w:p>
        </w:tc>
      </w:tr>
      <w:tr w14:paraId="06B3F5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trHeight w:val="1706" w:hRule="atLeast"/>
          <w:jc w:val="center"/>
        </w:trPr>
        <w:tc>
          <w:tcPr>
            <w:tcW w:w="884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0FA46D0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after="0" w:line="240" w:lineRule="auto"/>
              <w:jc w:val="left"/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z w:val="22"/>
                <w:highlight w:val="none"/>
                <w:lang w:eastAsia="zh-CN"/>
              </w:rPr>
              <w:t>备注：请申报单位填写此</w:t>
            </w:r>
            <w:r>
              <w:rPr>
                <w:rFonts w:hint="eastAsia" w:ascii="仿宋" w:hAnsi="仿宋" w:eastAsia="仿宋" w:cs="仿宋"/>
                <w:sz w:val="22"/>
                <w:highlight w:val="none"/>
                <w:lang w:val="en-US" w:eastAsia="zh-CN"/>
              </w:rPr>
              <w:t>成果</w:t>
            </w:r>
            <w:r>
              <w:rPr>
                <w:rFonts w:hint="eastAsia" w:ascii="仿宋" w:hAnsi="仿宋" w:eastAsia="仿宋" w:cs="仿宋"/>
                <w:sz w:val="22"/>
                <w:highlight w:val="none"/>
                <w:lang w:eastAsia="zh-CN"/>
              </w:rPr>
              <w:t>申报表并加盖单位公章（国外</w:t>
            </w:r>
            <w:r>
              <w:rPr>
                <w:rFonts w:hint="eastAsia" w:ascii="仿宋" w:hAnsi="仿宋" w:eastAsia="仿宋" w:cs="仿宋"/>
                <w:sz w:val="22"/>
                <w:highlight w:val="none"/>
                <w:lang w:val="en-US" w:eastAsia="zh-CN"/>
              </w:rPr>
              <w:t>成果</w:t>
            </w:r>
            <w:r>
              <w:rPr>
                <w:rFonts w:hint="eastAsia" w:ascii="仿宋" w:hAnsi="仿宋" w:eastAsia="仿宋" w:cs="仿宋"/>
                <w:sz w:val="22"/>
                <w:highlight w:val="none"/>
                <w:lang w:eastAsia="zh-CN"/>
              </w:rPr>
              <w:t>如无法盖章可由</w:t>
            </w:r>
            <w:r>
              <w:rPr>
                <w:rFonts w:hint="eastAsia" w:ascii="仿宋" w:hAnsi="仿宋" w:eastAsia="仿宋" w:cs="仿宋"/>
                <w:sz w:val="22"/>
                <w:highlight w:val="none"/>
                <w:lang w:val="en-US" w:eastAsia="zh-CN"/>
              </w:rPr>
              <w:t>成果</w:t>
            </w:r>
            <w:r>
              <w:rPr>
                <w:rFonts w:hint="eastAsia" w:ascii="仿宋" w:hAnsi="仿宋" w:eastAsia="仿宋" w:cs="仿宋"/>
                <w:sz w:val="22"/>
                <w:highlight w:val="none"/>
                <w:lang w:eastAsia="zh-CN"/>
              </w:rPr>
              <w:t>主要完成人签字代替），并于</w:t>
            </w:r>
            <w:r>
              <w:rPr>
                <w:rFonts w:hint="eastAsia" w:ascii="仿宋" w:hAnsi="仿宋" w:eastAsia="仿宋" w:cs="仿宋"/>
                <w:b/>
                <w:bCs/>
                <w:sz w:val="22"/>
                <w:highlight w:val="none"/>
                <w:lang w:eastAsia="zh-CN"/>
              </w:rPr>
              <w:t>202</w:t>
            </w:r>
            <w:r>
              <w:rPr>
                <w:rFonts w:hint="eastAsia" w:ascii="仿宋" w:hAnsi="仿宋" w:eastAsia="仿宋" w:cs="仿宋"/>
                <w:b/>
                <w:bCs/>
                <w:sz w:val="22"/>
                <w:highlight w:val="none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b/>
                <w:bCs/>
                <w:sz w:val="22"/>
                <w:highlight w:val="none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/>
                <w:bCs/>
                <w:sz w:val="22"/>
                <w:highlight w:val="none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b/>
                <w:bCs/>
                <w:sz w:val="22"/>
                <w:highlight w:val="none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/>
                <w:bCs/>
                <w:sz w:val="22"/>
                <w:highlight w:val="none"/>
                <w:lang w:val="en-US" w:eastAsia="zh-CN"/>
              </w:rPr>
              <w:t>20</w:t>
            </w:r>
            <w:r>
              <w:rPr>
                <w:rFonts w:hint="eastAsia" w:ascii="仿宋" w:hAnsi="仿宋" w:eastAsia="仿宋" w:cs="仿宋"/>
                <w:b/>
                <w:bCs/>
                <w:sz w:val="22"/>
                <w:highlight w:val="none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sz w:val="22"/>
                <w:highlight w:val="none"/>
                <w:lang w:eastAsia="zh-CN"/>
              </w:rPr>
              <w:t>前使用手机端扫描通知二维码或电脑端登录网址https://www.eptc.org.cn/competition/project/2093151684996182018</w:t>
            </w: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eastAsia="zh-CN"/>
              </w:rPr>
              <w:t>填写申</w:t>
            </w:r>
            <w:r>
              <w:rPr>
                <w:rFonts w:hint="eastAsia" w:ascii="仿宋" w:hAnsi="仿宋" w:eastAsia="仿宋" w:cs="仿宋"/>
                <w:sz w:val="22"/>
                <w:highlight w:val="none"/>
                <w:lang w:eastAsia="zh-CN"/>
              </w:rPr>
              <w:t>报信息，并上传申报表Word文件、PDF盖章扫描件及获奖证书扫描件等佐证材料（佐证文件需命名为</w:t>
            </w: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eastAsia="zh-CN"/>
              </w:rPr>
              <w:t>“202</w:t>
            </w: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eastAsia="zh-CN"/>
              </w:rPr>
              <w:t>年智慧</w:t>
            </w: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val="en-US" w:eastAsia="zh-CN"/>
              </w:rPr>
              <w:t>建设成果</w:t>
            </w: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eastAsia="zh-CN"/>
              </w:rPr>
              <w:t>申报－单位名称－</w:t>
            </w: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val="en-US" w:eastAsia="zh-CN"/>
              </w:rPr>
              <w:t>成果</w:t>
            </w: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eastAsia="zh-CN"/>
              </w:rPr>
              <w:t>名称”</w:t>
            </w:r>
            <w:r>
              <w:rPr>
                <w:rFonts w:hint="eastAsia" w:ascii="仿宋" w:hAnsi="仿宋" w:eastAsia="仿宋" w:cs="仿宋"/>
                <w:sz w:val="22"/>
                <w:highlight w:val="none"/>
                <w:lang w:eastAsia="zh-CN"/>
              </w:rPr>
              <w:t>）。</w:t>
            </w:r>
          </w:p>
        </w:tc>
      </w:tr>
    </w:tbl>
    <w:p w14:paraId="736ECB4B"/>
    <w:sectPr>
      <w:footerReference r:id="rId5" w:type="default"/>
      <w:footerReference r:id="rId6" w:type="even"/>
      <w:pgSz w:w="11906" w:h="16838"/>
      <w:pgMar w:top="2098" w:right="1531" w:bottom="1757" w:left="1531" w:header="850" w:footer="992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4061B3B-4247-4CB6-9015-3D8FF9BE30E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2" w:fontKey="{A129D77E-EB37-4020-A034-1CAC337EF15F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21C67100-CD71-4E5E-A5B6-9967C981912C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0552635F-79D5-4964-BDE2-51DB20F99060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BDB512">
    <w:pPr>
      <w:pStyle w:val="24"/>
      <w:jc w:val="right"/>
    </w:pPr>
    <w:r>
      <w:rPr>
        <w:rFonts w:ascii="Times New Roman" w:hAnsi="Times New Roman" w:eastAsia="仿宋"/>
        <w:sz w:val="28"/>
      </w:rPr>
      <w:t xml:space="preserve">— </w:t>
    </w:r>
    <w:r>
      <w:rPr>
        <w:rFonts w:ascii="Times New Roman" w:hAnsi="Times New Roman" w:eastAsia="仿宋"/>
        <w:sz w:val="28"/>
      </w:rPr>
      <w:fldChar w:fldCharType="begin"/>
    </w:r>
    <w:r>
      <w:rPr>
        <w:rFonts w:ascii="Times New Roman" w:hAnsi="Times New Roman" w:eastAsia="仿宋"/>
        <w:sz w:val="28"/>
      </w:rPr>
      <w:instrText xml:space="preserve"> PAGE   \* MERGEFORMAT </w:instrText>
    </w:r>
    <w:r>
      <w:rPr>
        <w:rFonts w:ascii="Times New Roman" w:hAnsi="Times New Roman" w:eastAsia="仿宋"/>
        <w:sz w:val="28"/>
      </w:rPr>
      <w:fldChar w:fldCharType="end"/>
    </w:r>
    <w:r>
      <w:rPr>
        <w:rFonts w:ascii="Times New Roman" w:hAnsi="Times New Roman" w:eastAsia="仿宋"/>
        <w:sz w:val="28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810E06">
    <w:pPr>
      <w:pStyle w:val="24"/>
      <w:jc w:val="left"/>
    </w:pPr>
    <w:r>
      <w:rPr>
        <w:rFonts w:ascii="Times New Roman" w:hAnsi="Times New Roman" w:eastAsia="仿宋"/>
        <w:sz w:val="28"/>
      </w:rPr>
      <w:t xml:space="preserve">— </w:t>
    </w:r>
    <w:r>
      <w:rPr>
        <w:rFonts w:ascii="Times New Roman" w:hAnsi="Times New Roman" w:eastAsia="仿宋"/>
        <w:sz w:val="28"/>
      </w:rPr>
      <w:fldChar w:fldCharType="begin"/>
    </w:r>
    <w:r>
      <w:rPr>
        <w:rFonts w:ascii="Times New Roman" w:hAnsi="Times New Roman" w:eastAsia="仿宋"/>
        <w:sz w:val="28"/>
      </w:rPr>
      <w:instrText xml:space="preserve"> PAGE   \* MERGEFORMAT </w:instrText>
    </w:r>
    <w:r>
      <w:rPr>
        <w:rFonts w:ascii="Times New Roman" w:hAnsi="Times New Roman" w:eastAsia="仿宋"/>
        <w:sz w:val="28"/>
      </w:rPr>
      <w:fldChar w:fldCharType="end"/>
    </w:r>
    <w:r>
      <w:rPr>
        <w:rFonts w:ascii="Times New Roman" w:hAnsi="Times New Roman" w:eastAsia="仿宋"/>
        <w:sz w:val="28"/>
      </w:rPr>
      <w:t xml:space="preserve"> 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revisionView w:markup="0"/>
  <w:documentProtection w:enforcement="0"/>
  <w:defaultTabStop w:val="720"/>
  <w:evenAndOddHeaders w:val="1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94245AF"/>
    <w:rsid w:val="0FE77623"/>
    <w:rsid w:val="2D58628E"/>
    <w:rsid w:val="2D5C1D17"/>
    <w:rsid w:val="64727483"/>
    <w:rsid w:val="79E33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9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40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1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6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8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7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5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7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3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6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2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styleId="135">
    <w:name w:val="Hyperlink"/>
    <w:basedOn w:val="132"/>
    <w:semiHidden/>
    <w:unhideWhenUsed/>
    <w:qFormat/>
    <w:uiPriority w:val="99"/>
    <w:rPr>
      <w:color w:val="0000FF"/>
      <w:u w:val="single"/>
    </w:rPr>
  </w:style>
  <w:style w:type="character" w:customStyle="1" w:styleId="136">
    <w:name w:val="Header Char"/>
    <w:basedOn w:val="132"/>
    <w:link w:val="25"/>
    <w:qFormat/>
    <w:uiPriority w:val="99"/>
  </w:style>
  <w:style w:type="character" w:customStyle="1" w:styleId="137">
    <w:name w:val="Footer Char"/>
    <w:basedOn w:val="132"/>
    <w:link w:val="24"/>
    <w:qFormat/>
    <w:uiPriority w:val="99"/>
  </w:style>
  <w:style w:type="paragraph" w:styleId="138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9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40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1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2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3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4">
    <w:name w:val="List Paragraph"/>
    <w:basedOn w:val="1"/>
    <w:qFormat/>
    <w:uiPriority w:val="34"/>
    <w:pPr>
      <w:ind w:left="720"/>
      <w:contextualSpacing/>
    </w:pPr>
  </w:style>
  <w:style w:type="character" w:customStyle="1" w:styleId="145">
    <w:name w:val="Body Text Char"/>
    <w:basedOn w:val="132"/>
    <w:link w:val="19"/>
    <w:qFormat/>
    <w:uiPriority w:val="99"/>
  </w:style>
  <w:style w:type="character" w:customStyle="1" w:styleId="146">
    <w:name w:val="Body Text 2 Char"/>
    <w:basedOn w:val="132"/>
    <w:link w:val="28"/>
    <w:qFormat/>
    <w:uiPriority w:val="99"/>
  </w:style>
  <w:style w:type="character" w:customStyle="1" w:styleId="147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8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9">
    <w:name w:val="Quote"/>
    <w:basedOn w:val="1"/>
    <w:next w:val="1"/>
    <w:link w:val="150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Quote Char"/>
    <w:basedOn w:val="132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1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2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3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4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5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6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7">
    <w:name w:val="Intense Quote"/>
    <w:basedOn w:val="1"/>
    <w:next w:val="1"/>
    <w:link w:val="158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Intense Quote Char"/>
    <w:basedOn w:val="132"/>
    <w:link w:val="157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9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60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1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2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3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4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2937</Words>
  <Characters>3153</Characters>
  <Lines>0</Lines>
  <Paragraphs>0</Paragraphs>
  <TotalTime>131</TotalTime>
  <ScaleCrop>false</ScaleCrop>
  <LinksUpToDate>false</LinksUpToDate>
  <CharactersWithSpaces>3280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雪雪</cp:lastModifiedBy>
  <dcterms:modified xsi:type="dcterms:W3CDTF">2026-08-31T01:13:36Z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eyJoZGlkIjoiMDY5OTBhOWViMzZkMjkxZGEzOTQzOTJiOWVhODlhYTQiLCJ1c2VySWQiOiI0MjIzNjY1NjMifQ==</vt:lpwstr>
  </property>
  <property fmtid="{D5CDD505-2E9C-101B-9397-08002B2CF9AE}" pid="3" name="KSOProductBuildVer">
    <vt:lpwstr>2052-12.1.0.28505</vt:lpwstr>
  </property>
  <property fmtid="{D5CDD505-2E9C-101B-9397-08002B2CF9AE}" pid="4" name="ICV">
    <vt:lpwstr>47E2344394424BE59B584C1A3ACC7586_13</vt:lpwstr>
  </property>
</Properties>
</file>