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55D45">
      <w:pPr>
        <w:widowControl w:val="0"/>
        <w:spacing w:before="0" w:after="0" w:line="560" w:lineRule="exact"/>
        <w:jc w:val="left"/>
      </w:pPr>
      <w:bookmarkStart w:id="0" w:name="_GoBack"/>
      <w:bookmarkEnd w:id="0"/>
      <w:r>
        <w:rPr>
          <w:rFonts w:ascii="黑体" w:hAnsi="黑体" w:eastAsia="黑体"/>
          <w:b w:val="0"/>
          <w:sz w:val="32"/>
        </w:rPr>
        <w:t>附件</w:t>
      </w:r>
    </w:p>
    <w:p w14:paraId="26FD5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</w:pPr>
      <w:r>
        <w:rPr>
          <w:rFonts w:ascii="方正小标宋简体" w:hAnsi="方正小标宋简体" w:eastAsia="方正小标宋简体"/>
          <w:b w:val="0"/>
          <w:sz w:val="32"/>
        </w:rPr>
        <w:t>《有源配电网关键技术研究》编写组成员申请表</w:t>
      </w:r>
    </w:p>
    <w:tbl>
      <w:tblPr>
        <w:tblStyle w:val="32"/>
        <w:tblW w:w="8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3462"/>
        <w:gridCol w:w="1547"/>
        <w:gridCol w:w="2520"/>
      </w:tblGrid>
      <w:tr w14:paraId="5E21D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87E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16"/>
                <w:sz w:val="22"/>
                <w:szCs w:val="22"/>
              </w:rPr>
              <w:t>工作单位</w:t>
            </w:r>
          </w:p>
        </w:tc>
        <w:tc>
          <w:tcPr>
            <w:tcW w:w="7529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78A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2474"/>
              <w:jc w:val="center"/>
              <w:textAlignment w:val="auto"/>
              <w:rPr>
                <w:rFonts w:hint="eastAsia"/>
                <w:sz w:val="22"/>
                <w:szCs w:val="22"/>
                <w:lang w:eastAsia="zh-CN"/>
              </w:rPr>
            </w:pPr>
          </w:p>
        </w:tc>
      </w:tr>
      <w:tr w14:paraId="28DEF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C23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16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8"/>
                <w:sz w:val="22"/>
                <w:szCs w:val="22"/>
              </w:rPr>
              <w:t>姓</w:t>
            </w:r>
            <w:r>
              <w:rPr>
                <w:rFonts w:hint="eastAsia" w:ascii="仿宋" w:hAnsi="仿宋" w:eastAsia="仿宋"/>
                <w:spacing w:val="-8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hint="eastAsia" w:ascii="仿宋" w:hAnsi="仿宋" w:eastAsia="仿宋"/>
                <w:spacing w:val="-8"/>
                <w:sz w:val="22"/>
                <w:szCs w:val="22"/>
              </w:rPr>
              <w:t>名</w:t>
            </w:r>
          </w:p>
        </w:tc>
        <w:tc>
          <w:tcPr>
            <w:tcW w:w="346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045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DB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学    历</w:t>
            </w:r>
          </w:p>
        </w:tc>
        <w:tc>
          <w:tcPr>
            <w:tcW w:w="252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51D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</w:tr>
      <w:tr w14:paraId="00F7F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91A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8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9"/>
                <w:sz w:val="22"/>
                <w:szCs w:val="22"/>
              </w:rPr>
              <w:t>部门</w:t>
            </w:r>
            <w:r>
              <w:rPr>
                <w:rFonts w:hint="eastAsia" w:ascii="仿宋" w:hAnsi="仿宋" w:eastAsia="仿宋"/>
                <w:spacing w:val="-9"/>
                <w:sz w:val="22"/>
                <w:szCs w:val="22"/>
                <w:lang w:eastAsia="zh-CN"/>
              </w:rPr>
              <w:t>/职务</w:t>
            </w:r>
          </w:p>
        </w:tc>
        <w:tc>
          <w:tcPr>
            <w:tcW w:w="346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BD5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B4B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</w:rPr>
              <w:t>职</w:t>
            </w: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hint="eastAsia" w:ascii="仿宋" w:hAnsi="仿宋" w:eastAsia="仿宋"/>
                <w:spacing w:val="-3"/>
                <w:sz w:val="22"/>
                <w:szCs w:val="22"/>
              </w:rPr>
              <w:t>称</w:t>
            </w:r>
          </w:p>
        </w:tc>
        <w:tc>
          <w:tcPr>
            <w:tcW w:w="252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AE3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</w:tr>
      <w:tr w14:paraId="50DFF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6E6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5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5"/>
                <w:sz w:val="22"/>
                <w:szCs w:val="22"/>
              </w:rPr>
              <w:t>手机号码</w:t>
            </w:r>
          </w:p>
        </w:tc>
        <w:tc>
          <w:tcPr>
            <w:tcW w:w="346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696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9FD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邮    箱</w:t>
            </w:r>
          </w:p>
        </w:tc>
        <w:tc>
          <w:tcPr>
            <w:tcW w:w="252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709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</w:tr>
      <w:tr w14:paraId="4C30A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FF0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相关工作经历</w:t>
            </w:r>
          </w:p>
        </w:tc>
        <w:tc>
          <w:tcPr>
            <w:tcW w:w="7529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5C4D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</w:tc>
      </w:tr>
      <w:tr w14:paraId="59B52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7BF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社会任职/专业业绩及科研成果</w:t>
            </w:r>
          </w:p>
        </w:tc>
        <w:tc>
          <w:tcPr>
            <w:tcW w:w="7529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F97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both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</w:tc>
      </w:tr>
      <w:tr w14:paraId="2988D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</w:trPr>
        <w:tc>
          <w:tcPr>
            <w:tcW w:w="142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5983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本人签字/</w:t>
            </w:r>
            <w:r>
              <w:rPr>
                <w:rFonts w:hint="eastAsia" w:ascii="仿宋" w:hAnsi="仿宋" w:eastAsia="仿宋"/>
                <w:spacing w:val="-5"/>
                <w:sz w:val="22"/>
                <w:szCs w:val="22"/>
                <w:lang w:eastAsia="zh-CN"/>
              </w:rPr>
              <w:t>所属单位推荐意见</w:t>
            </w:r>
          </w:p>
        </w:tc>
        <w:tc>
          <w:tcPr>
            <w:tcW w:w="7529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4A7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  <w:p w14:paraId="1FF01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  <w:p w14:paraId="59411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申请人签字：                      单位（盖章）：</w:t>
            </w:r>
          </w:p>
          <w:p w14:paraId="30578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 w:firstLine="1070" w:firstLineChars="500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年  月  日                         年  月  日</w:t>
            </w:r>
          </w:p>
        </w:tc>
      </w:tr>
    </w:tbl>
    <w:p w14:paraId="0250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sz w:val="18"/>
          <w:szCs w:val="18"/>
        </w:rPr>
      </w:pPr>
      <w:r>
        <w:rPr>
          <w:rFonts w:ascii="仿宋" w:hAnsi="仿宋" w:eastAsia="仿宋"/>
          <w:b w:val="0"/>
          <w:sz w:val="22"/>
          <w:szCs w:val="18"/>
        </w:rPr>
        <w:t>注：1.请将个人职称或技能等级证书附在表后（公示文件可作为职称/技能等级证明）；</w:t>
      </w:r>
    </w:p>
    <w:p w14:paraId="7BA1D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440" w:firstLineChars="200"/>
        <w:jc w:val="left"/>
        <w:textAlignment w:val="auto"/>
        <w:rPr>
          <w:sz w:val="18"/>
          <w:szCs w:val="18"/>
        </w:rPr>
      </w:pPr>
      <w:r>
        <w:rPr>
          <w:rFonts w:ascii="仿宋" w:hAnsi="仿宋" w:eastAsia="仿宋"/>
          <w:b w:val="0"/>
          <w:sz w:val="22"/>
          <w:szCs w:val="18"/>
        </w:rPr>
        <w:t>2.请将Word版和盖章扫描版申请表发送wangdan@eptc.org.cn进行备案登记；</w:t>
      </w:r>
    </w:p>
    <w:p w14:paraId="5F980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440" w:firstLineChars="200"/>
        <w:jc w:val="left"/>
        <w:textAlignment w:val="auto"/>
        <w:rPr>
          <w:sz w:val="24"/>
          <w:szCs w:val="24"/>
        </w:rPr>
      </w:pPr>
      <w:r>
        <w:rPr>
          <w:rFonts w:ascii="仿宋" w:hAnsi="仿宋" w:eastAsia="仿宋"/>
          <w:b w:val="0"/>
          <w:sz w:val="22"/>
          <w:szCs w:val="18"/>
        </w:rPr>
        <w:t>3.邮件请按【姓名－单位－《有源配电网关键技术研究》编写组成员申请表】命名。</w:t>
      </w:r>
    </w:p>
    <w:sectPr>
      <w:footerReference r:id="rId5" w:type="default"/>
      <w:footerReference r:id="rId6" w:type="even"/>
      <w:pgSz w:w="11906" w:h="16838"/>
      <w:pgMar w:top="2098" w:right="1531" w:bottom="1984" w:left="1531" w:header="850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781066-9DB4-478B-AB5E-2EA6FE664A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E88E5AD6-81B3-4F88-B6D1-E7A905A564FB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A171BF6-25A1-4820-8CF9-FBA17AADF9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E75A9FE-8D0F-4E6C-9253-5B92BCF7C06F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4B19EA38-4E0E-4FE8-BEDF-851F4441C176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E143D">
    <w:pPr>
      <w:pStyle w:val="24"/>
      <w:jc w:val="righ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F4124">
    <w:pPr>
      <w:pStyle w:val="24"/>
      <w:jc w:val="lef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E30103"/>
    <w:rsid w:val="6F1E6646"/>
    <w:rsid w:val="707A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customXml/itemProps2.xml><?xml version="1.0" encoding="utf-8"?>
<ds:datastoreItem xmlns:ds="http://schemas.openxmlformats.org/officeDocument/2006/customXml" ds:itemID="{f5b9a29a-2073-4397-bdf0-33135148d2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1290</Words>
  <Characters>1375</Characters>
  <Lines>0</Lines>
  <Paragraphs>0</Paragraphs>
  <TotalTime>7</TotalTime>
  <ScaleCrop>false</ScaleCrop>
  <LinksUpToDate>false</LinksUpToDate>
  <CharactersWithSpaces>1450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雪雪</cp:lastModifiedBy>
  <dcterms:modified xsi:type="dcterms:W3CDTF">2026-09-01T03:23:30Z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eyJoZGlkIjoiMDY5OTBhOWViMzZkMjkxZGEzOTQzOTJiOWVhODlhYTQiLCJ1c2VySWQiOiI0MjIzNjY1NjMifQ==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4770DD29F6C04B00A091EF1EB1EDD91E_13</vt:lpwstr>
  </property>
</Properties>
</file>